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51EA5" w14:textId="77777777" w:rsidR="007B47BD" w:rsidRDefault="00783837" w:rsidP="00783837">
      <w:pPr>
        <w:jc w:val="center"/>
        <w:rPr>
          <w:rFonts w:ascii="Times New Roman" w:hAnsi="Times New Roman" w:cs="Times New Roman"/>
          <w:b/>
          <w:sz w:val="28"/>
          <w:szCs w:val="28"/>
        </w:rPr>
      </w:pPr>
      <w:r w:rsidRPr="007B47BD">
        <w:rPr>
          <w:rFonts w:ascii="Times New Roman" w:hAnsi="Times New Roman" w:cs="Times New Roman"/>
          <w:b/>
          <w:sz w:val="28"/>
          <w:szCs w:val="28"/>
        </w:rPr>
        <w:t xml:space="preserve">«Всероссийский конкурс профессионального мастерства </w:t>
      </w:r>
    </w:p>
    <w:p w14:paraId="53B5475A" w14:textId="77777777" w:rsidR="00783837" w:rsidRPr="007B47BD" w:rsidRDefault="00783837" w:rsidP="00783837">
      <w:pPr>
        <w:jc w:val="center"/>
        <w:rPr>
          <w:rFonts w:ascii="Times New Roman" w:hAnsi="Times New Roman" w:cs="Times New Roman"/>
          <w:b/>
          <w:sz w:val="28"/>
          <w:szCs w:val="28"/>
        </w:rPr>
      </w:pPr>
      <w:r w:rsidRPr="007B47BD">
        <w:rPr>
          <w:rFonts w:ascii="Times New Roman" w:hAnsi="Times New Roman" w:cs="Times New Roman"/>
          <w:b/>
          <w:sz w:val="28"/>
          <w:szCs w:val="28"/>
        </w:rPr>
        <w:t>«Педагог-психолог России – 202</w:t>
      </w:r>
      <w:r w:rsidR="00E8709C">
        <w:rPr>
          <w:rFonts w:ascii="Times New Roman" w:hAnsi="Times New Roman" w:cs="Times New Roman"/>
          <w:b/>
          <w:sz w:val="28"/>
          <w:szCs w:val="28"/>
        </w:rPr>
        <w:t>1</w:t>
      </w:r>
      <w:r w:rsidRPr="007B47BD">
        <w:rPr>
          <w:rFonts w:ascii="Times New Roman" w:hAnsi="Times New Roman" w:cs="Times New Roman"/>
          <w:b/>
          <w:sz w:val="28"/>
          <w:szCs w:val="28"/>
        </w:rPr>
        <w:t>»</w:t>
      </w:r>
    </w:p>
    <w:p w14:paraId="6C7F365D" w14:textId="77777777" w:rsidR="00783837" w:rsidRPr="007B47BD" w:rsidRDefault="00783837">
      <w:pPr>
        <w:rPr>
          <w:rFonts w:ascii="Times New Roman" w:hAnsi="Times New Roman" w:cs="Times New Roman"/>
          <w:b/>
          <w:sz w:val="28"/>
          <w:szCs w:val="28"/>
        </w:rPr>
      </w:pPr>
    </w:p>
    <w:p w14:paraId="67557DF3" w14:textId="77777777" w:rsidR="0019440E" w:rsidRDefault="0019440E">
      <w:pPr>
        <w:rPr>
          <w:rFonts w:ascii="Times New Roman" w:hAnsi="Times New Roman" w:cs="Times New Roman"/>
          <w:sz w:val="28"/>
          <w:szCs w:val="28"/>
        </w:rPr>
      </w:pPr>
    </w:p>
    <w:p w14:paraId="55CDD055" w14:textId="77777777" w:rsidR="0019440E" w:rsidRDefault="0019440E">
      <w:pPr>
        <w:rPr>
          <w:rFonts w:ascii="Times New Roman" w:hAnsi="Times New Roman" w:cs="Times New Roman"/>
          <w:sz w:val="28"/>
          <w:szCs w:val="28"/>
        </w:rPr>
      </w:pPr>
    </w:p>
    <w:p w14:paraId="53BE2CC9" w14:textId="77777777" w:rsidR="007B47BD" w:rsidRDefault="00783837" w:rsidP="00783837">
      <w:pPr>
        <w:jc w:val="center"/>
        <w:rPr>
          <w:rFonts w:ascii="Times New Roman" w:hAnsi="Times New Roman" w:cs="Times New Roman"/>
          <w:sz w:val="28"/>
          <w:szCs w:val="28"/>
        </w:rPr>
      </w:pPr>
      <w:r w:rsidRPr="00504C2E">
        <w:rPr>
          <w:rFonts w:ascii="Times New Roman" w:hAnsi="Times New Roman" w:cs="Times New Roman"/>
          <w:sz w:val="28"/>
          <w:szCs w:val="28"/>
        </w:rPr>
        <w:t>Конкурсно</w:t>
      </w:r>
      <w:r>
        <w:rPr>
          <w:rFonts w:ascii="Times New Roman" w:hAnsi="Times New Roman" w:cs="Times New Roman"/>
          <w:sz w:val="28"/>
          <w:szCs w:val="28"/>
        </w:rPr>
        <w:t>е</w:t>
      </w:r>
      <w:r w:rsidRPr="00504C2E">
        <w:rPr>
          <w:rFonts w:ascii="Times New Roman" w:hAnsi="Times New Roman" w:cs="Times New Roman"/>
          <w:sz w:val="28"/>
          <w:szCs w:val="28"/>
        </w:rPr>
        <w:t xml:space="preserve"> испытани</w:t>
      </w:r>
      <w:r>
        <w:rPr>
          <w:rFonts w:ascii="Times New Roman" w:hAnsi="Times New Roman" w:cs="Times New Roman"/>
          <w:sz w:val="28"/>
          <w:szCs w:val="28"/>
        </w:rPr>
        <w:t xml:space="preserve">е: </w:t>
      </w:r>
    </w:p>
    <w:p w14:paraId="41C9080A" w14:textId="77777777" w:rsidR="003E6146" w:rsidRDefault="00783837" w:rsidP="003E6146">
      <w:pPr>
        <w:jc w:val="center"/>
        <w:rPr>
          <w:rFonts w:ascii="Times New Roman" w:hAnsi="Times New Roman" w:cs="Times New Roman"/>
          <w:sz w:val="28"/>
          <w:szCs w:val="28"/>
        </w:rPr>
      </w:pPr>
      <w:r w:rsidRPr="00504C2E">
        <w:rPr>
          <w:rFonts w:ascii="Times New Roman" w:hAnsi="Times New Roman" w:cs="Times New Roman"/>
          <w:sz w:val="28"/>
          <w:szCs w:val="28"/>
        </w:rPr>
        <w:t>«</w:t>
      </w:r>
      <w:r w:rsidR="003E6146">
        <w:rPr>
          <w:rFonts w:ascii="Times New Roman" w:hAnsi="Times New Roman" w:cs="Times New Roman"/>
          <w:sz w:val="28"/>
          <w:szCs w:val="28"/>
        </w:rPr>
        <w:t xml:space="preserve">ЗАЩИТА ПСИХОЛОГО-ПЕДАГОГИЧЕСКОЙ ПРАКТИКИ» </w:t>
      </w:r>
    </w:p>
    <w:p w14:paraId="58464C7C" w14:textId="77777777" w:rsidR="00783837" w:rsidRDefault="00783837">
      <w:pPr>
        <w:rPr>
          <w:rFonts w:ascii="Times New Roman" w:hAnsi="Times New Roman" w:cs="Times New Roman"/>
          <w:sz w:val="28"/>
          <w:szCs w:val="28"/>
        </w:rPr>
      </w:pPr>
    </w:p>
    <w:p w14:paraId="1BF11D9F" w14:textId="77777777" w:rsidR="003D3C37" w:rsidRDefault="003D3C37" w:rsidP="003E6146">
      <w:pPr>
        <w:jc w:val="center"/>
        <w:rPr>
          <w:rFonts w:ascii="Times New Roman" w:hAnsi="Times New Roman" w:cs="Times New Roman"/>
          <w:b/>
          <w:sz w:val="28"/>
        </w:rPr>
      </w:pPr>
    </w:p>
    <w:p w14:paraId="0C0A17CF" w14:textId="77777777" w:rsidR="003E6146" w:rsidRPr="00EB6AA3" w:rsidRDefault="00EB6AA3" w:rsidP="00EB6AA3">
      <w:pPr>
        <w:pStyle w:val="a8"/>
        <w:spacing w:line="360" w:lineRule="auto"/>
        <w:jc w:val="center"/>
        <w:rPr>
          <w:rFonts w:ascii="Times New Roman" w:hAnsi="Times New Roman" w:cs="Times New Roman"/>
          <w:b/>
          <w:sz w:val="32"/>
          <w:szCs w:val="32"/>
        </w:rPr>
      </w:pPr>
      <w:r w:rsidRPr="00EB6AA3">
        <w:rPr>
          <w:rFonts w:ascii="Times New Roman" w:hAnsi="Times New Roman" w:cs="Times New Roman"/>
          <w:b/>
          <w:sz w:val="32"/>
          <w:szCs w:val="32"/>
        </w:rPr>
        <w:t>О</w:t>
      </w:r>
      <w:r w:rsidR="003E6146" w:rsidRPr="00EB6AA3">
        <w:rPr>
          <w:rFonts w:ascii="Times New Roman" w:hAnsi="Times New Roman" w:cs="Times New Roman"/>
          <w:b/>
          <w:sz w:val="32"/>
          <w:szCs w:val="32"/>
        </w:rPr>
        <w:t>писание реализуемой психолого-педагогической практики</w:t>
      </w:r>
    </w:p>
    <w:p w14:paraId="7A4018C4" w14:textId="77777777" w:rsidR="00EB6AA3" w:rsidRPr="00EB6AA3" w:rsidRDefault="00EB6AA3" w:rsidP="00EB6AA3">
      <w:pPr>
        <w:pStyle w:val="a8"/>
        <w:spacing w:line="360" w:lineRule="auto"/>
        <w:jc w:val="center"/>
        <w:rPr>
          <w:rFonts w:ascii="Times New Roman" w:hAnsi="Times New Roman" w:cs="Times New Roman"/>
          <w:sz w:val="32"/>
          <w:szCs w:val="32"/>
        </w:rPr>
      </w:pPr>
      <w:r w:rsidRPr="00EB6AA3">
        <w:rPr>
          <w:rFonts w:ascii="Times New Roman" w:hAnsi="Times New Roman" w:cs="Times New Roman"/>
          <w:sz w:val="32"/>
          <w:szCs w:val="32"/>
        </w:rPr>
        <w:t>ЗДАНОВИЧ ОКСАНЫ ВАЛЕРЬЕВНЫ</w:t>
      </w:r>
      <w:r>
        <w:rPr>
          <w:rFonts w:ascii="Times New Roman" w:hAnsi="Times New Roman" w:cs="Times New Roman"/>
          <w:sz w:val="32"/>
          <w:szCs w:val="32"/>
        </w:rPr>
        <w:t>,</w:t>
      </w:r>
    </w:p>
    <w:p w14:paraId="08031CBB" w14:textId="77777777" w:rsidR="00EB6AA3" w:rsidRPr="00EB6AA3" w:rsidRDefault="00EB6AA3" w:rsidP="00EB6AA3">
      <w:pPr>
        <w:pStyle w:val="a8"/>
        <w:spacing w:line="360" w:lineRule="auto"/>
        <w:jc w:val="center"/>
        <w:rPr>
          <w:rFonts w:ascii="Times New Roman" w:hAnsi="Times New Roman" w:cs="Times New Roman"/>
          <w:sz w:val="32"/>
          <w:szCs w:val="32"/>
        </w:rPr>
      </w:pPr>
      <w:r w:rsidRPr="00EB6AA3">
        <w:rPr>
          <w:rFonts w:ascii="Times New Roman" w:hAnsi="Times New Roman" w:cs="Times New Roman"/>
          <w:sz w:val="32"/>
          <w:szCs w:val="32"/>
        </w:rPr>
        <w:t>педагога – психолога</w:t>
      </w:r>
    </w:p>
    <w:p w14:paraId="7A71D96B" w14:textId="77777777" w:rsidR="00EB6AA3" w:rsidRPr="00EB6AA3" w:rsidRDefault="00EB6AA3" w:rsidP="00EB6AA3">
      <w:pPr>
        <w:pStyle w:val="a8"/>
        <w:spacing w:line="360" w:lineRule="auto"/>
        <w:jc w:val="center"/>
        <w:rPr>
          <w:rFonts w:ascii="Times New Roman" w:hAnsi="Times New Roman" w:cs="Times New Roman"/>
          <w:sz w:val="32"/>
          <w:szCs w:val="32"/>
        </w:rPr>
      </w:pPr>
      <w:r w:rsidRPr="00EB6AA3">
        <w:rPr>
          <w:rFonts w:ascii="Times New Roman" w:hAnsi="Times New Roman" w:cs="Times New Roman"/>
          <w:sz w:val="32"/>
          <w:szCs w:val="32"/>
        </w:rPr>
        <w:t>МАДОУ «Центр развития ребенка –детский – сад №3»</w:t>
      </w:r>
    </w:p>
    <w:p w14:paraId="7CAED381" w14:textId="77777777" w:rsidR="001D2175" w:rsidRDefault="001D2175" w:rsidP="001D2175">
      <w:pPr>
        <w:pStyle w:val="a8"/>
        <w:jc w:val="right"/>
        <w:rPr>
          <w:rFonts w:ascii="Times New Roman" w:hAnsi="Times New Roman" w:cs="Times New Roman"/>
          <w:sz w:val="28"/>
          <w:szCs w:val="28"/>
        </w:rPr>
      </w:pPr>
    </w:p>
    <w:p w14:paraId="59F502F5" w14:textId="77777777" w:rsidR="001D2175" w:rsidRDefault="001D2175" w:rsidP="001D2175">
      <w:pPr>
        <w:pStyle w:val="a8"/>
        <w:jc w:val="right"/>
        <w:rPr>
          <w:rFonts w:ascii="Times New Roman" w:hAnsi="Times New Roman" w:cs="Times New Roman"/>
          <w:sz w:val="28"/>
          <w:szCs w:val="28"/>
        </w:rPr>
      </w:pPr>
    </w:p>
    <w:p w14:paraId="277F5E07" w14:textId="77777777" w:rsidR="00EB6AA3" w:rsidRDefault="00EB6AA3" w:rsidP="001D2175">
      <w:pPr>
        <w:pStyle w:val="a8"/>
        <w:jc w:val="right"/>
        <w:rPr>
          <w:rFonts w:ascii="Times New Roman" w:hAnsi="Times New Roman" w:cs="Times New Roman"/>
          <w:sz w:val="28"/>
          <w:szCs w:val="28"/>
        </w:rPr>
      </w:pPr>
    </w:p>
    <w:p w14:paraId="5C46F108" w14:textId="77777777" w:rsidR="00EB6AA3" w:rsidRDefault="00EB6AA3" w:rsidP="001D2175">
      <w:pPr>
        <w:pStyle w:val="a8"/>
        <w:jc w:val="right"/>
        <w:rPr>
          <w:rFonts w:ascii="Times New Roman" w:hAnsi="Times New Roman" w:cs="Times New Roman"/>
          <w:sz w:val="28"/>
          <w:szCs w:val="28"/>
        </w:rPr>
      </w:pPr>
    </w:p>
    <w:p w14:paraId="2899AC7B" w14:textId="77777777" w:rsidR="00EB6AA3" w:rsidRDefault="00EB6AA3" w:rsidP="001D2175">
      <w:pPr>
        <w:pStyle w:val="a8"/>
        <w:jc w:val="right"/>
        <w:rPr>
          <w:rFonts w:ascii="Times New Roman" w:hAnsi="Times New Roman" w:cs="Times New Roman"/>
          <w:sz w:val="28"/>
          <w:szCs w:val="28"/>
        </w:rPr>
      </w:pPr>
    </w:p>
    <w:p w14:paraId="2A7AA5BB" w14:textId="77777777" w:rsidR="00783837" w:rsidRDefault="00783837" w:rsidP="00783837">
      <w:pPr>
        <w:jc w:val="center"/>
        <w:rPr>
          <w:rFonts w:ascii="Times New Roman" w:hAnsi="Times New Roman" w:cs="Times New Roman"/>
          <w:sz w:val="28"/>
          <w:szCs w:val="28"/>
        </w:rPr>
      </w:pPr>
    </w:p>
    <w:p w14:paraId="3E34AF81" w14:textId="77777777" w:rsidR="00783837" w:rsidRDefault="00783837">
      <w:pPr>
        <w:rPr>
          <w:rFonts w:ascii="Times New Roman" w:hAnsi="Times New Roman" w:cs="Times New Roman"/>
          <w:sz w:val="28"/>
          <w:szCs w:val="28"/>
        </w:rPr>
      </w:pPr>
    </w:p>
    <w:p w14:paraId="063DC707" w14:textId="77777777" w:rsidR="00783837" w:rsidRDefault="00783837">
      <w:pPr>
        <w:rPr>
          <w:rFonts w:ascii="Times New Roman" w:hAnsi="Times New Roman" w:cs="Times New Roman"/>
          <w:sz w:val="28"/>
          <w:szCs w:val="28"/>
        </w:rPr>
      </w:pPr>
    </w:p>
    <w:p w14:paraId="0B08FEE2" w14:textId="77777777" w:rsidR="00783837" w:rsidRDefault="00783837">
      <w:pPr>
        <w:rPr>
          <w:rFonts w:ascii="Times New Roman" w:hAnsi="Times New Roman" w:cs="Times New Roman"/>
          <w:sz w:val="28"/>
          <w:szCs w:val="28"/>
        </w:rPr>
      </w:pPr>
    </w:p>
    <w:p w14:paraId="7326E570" w14:textId="77777777" w:rsidR="001D2175" w:rsidRDefault="001D2175" w:rsidP="00783837">
      <w:pPr>
        <w:jc w:val="center"/>
        <w:rPr>
          <w:rFonts w:ascii="Times New Roman" w:hAnsi="Times New Roman" w:cs="Times New Roman"/>
          <w:sz w:val="28"/>
          <w:szCs w:val="28"/>
        </w:rPr>
      </w:pPr>
      <w:r>
        <w:rPr>
          <w:rFonts w:ascii="Times New Roman" w:hAnsi="Times New Roman" w:cs="Times New Roman"/>
          <w:sz w:val="28"/>
          <w:szCs w:val="28"/>
        </w:rPr>
        <w:t>КЕМЕРОВСКАЯ ОБЛАСТЬ</w:t>
      </w:r>
      <w:r w:rsidR="00EB6AA3">
        <w:rPr>
          <w:rFonts w:ascii="Times New Roman" w:hAnsi="Times New Roman" w:cs="Times New Roman"/>
          <w:sz w:val="28"/>
          <w:szCs w:val="28"/>
        </w:rPr>
        <w:t xml:space="preserve"> </w:t>
      </w:r>
      <w:r>
        <w:rPr>
          <w:rFonts w:ascii="Times New Roman" w:hAnsi="Times New Roman" w:cs="Times New Roman"/>
          <w:sz w:val="28"/>
          <w:szCs w:val="28"/>
        </w:rPr>
        <w:t>-</w:t>
      </w:r>
      <w:r w:rsidR="00EB6AA3">
        <w:rPr>
          <w:rFonts w:ascii="Times New Roman" w:hAnsi="Times New Roman" w:cs="Times New Roman"/>
          <w:sz w:val="28"/>
          <w:szCs w:val="28"/>
        </w:rPr>
        <w:t xml:space="preserve"> </w:t>
      </w:r>
      <w:r>
        <w:rPr>
          <w:rFonts w:ascii="Times New Roman" w:hAnsi="Times New Roman" w:cs="Times New Roman"/>
          <w:sz w:val="28"/>
          <w:szCs w:val="28"/>
        </w:rPr>
        <w:t>КУЗБАСС</w:t>
      </w:r>
    </w:p>
    <w:p w14:paraId="363CE283" w14:textId="77777777" w:rsidR="00783837" w:rsidRDefault="003E6146" w:rsidP="00783837">
      <w:pPr>
        <w:jc w:val="center"/>
        <w:rPr>
          <w:rFonts w:ascii="Times New Roman" w:hAnsi="Times New Roman" w:cs="Times New Roman"/>
          <w:sz w:val="28"/>
          <w:szCs w:val="28"/>
        </w:rPr>
      </w:pPr>
      <w:r>
        <w:rPr>
          <w:rFonts w:ascii="Times New Roman" w:hAnsi="Times New Roman" w:cs="Times New Roman"/>
          <w:sz w:val="28"/>
          <w:szCs w:val="28"/>
        </w:rPr>
        <w:t xml:space="preserve"> </w:t>
      </w:r>
      <w:r w:rsidR="00E8709C">
        <w:rPr>
          <w:rFonts w:ascii="Times New Roman" w:hAnsi="Times New Roman" w:cs="Times New Roman"/>
          <w:sz w:val="28"/>
          <w:szCs w:val="28"/>
        </w:rPr>
        <w:t>2021</w:t>
      </w:r>
    </w:p>
    <w:p w14:paraId="58CA99EC" w14:textId="77777777" w:rsidR="009F4154" w:rsidRPr="009F4154" w:rsidRDefault="009F4154" w:rsidP="00783837">
      <w:pPr>
        <w:jc w:val="center"/>
        <w:rPr>
          <w:rFonts w:ascii="Times New Roman" w:hAnsi="Times New Roman" w:cs="Times New Roman"/>
          <w:sz w:val="28"/>
          <w:szCs w:val="28"/>
        </w:rPr>
      </w:pPr>
      <w:r w:rsidRPr="009F4154">
        <w:rPr>
          <w:rFonts w:ascii="Times New Roman" w:hAnsi="Times New Roman" w:cs="Times New Roman"/>
          <w:b/>
          <w:color w:val="111115"/>
          <w:sz w:val="28"/>
          <w:szCs w:val="28"/>
          <w:bdr w:val="none" w:sz="0" w:space="0" w:color="auto" w:frame="1"/>
        </w:rPr>
        <w:lastRenderedPageBreak/>
        <w:t xml:space="preserve">Раздел </w:t>
      </w:r>
      <w:r w:rsidRPr="009F4154">
        <w:rPr>
          <w:rFonts w:ascii="Times New Roman" w:hAnsi="Times New Roman" w:cs="Times New Roman"/>
          <w:b/>
          <w:color w:val="111115"/>
          <w:sz w:val="28"/>
          <w:szCs w:val="28"/>
          <w:bdr w:val="none" w:sz="0" w:space="0" w:color="auto" w:frame="1"/>
          <w:lang w:val="en-US"/>
        </w:rPr>
        <w:t>I</w:t>
      </w:r>
      <w:r w:rsidRPr="009F4154">
        <w:rPr>
          <w:rFonts w:ascii="Times New Roman" w:hAnsi="Times New Roman" w:cs="Times New Roman"/>
          <w:b/>
          <w:color w:val="111115"/>
          <w:sz w:val="28"/>
          <w:szCs w:val="28"/>
          <w:bdr w:val="none" w:sz="0" w:space="0" w:color="auto" w:frame="1"/>
        </w:rPr>
        <w:t>. Общая информация о программе, в рамках которой продемонстрировано конкурсное занятие</w:t>
      </w:r>
    </w:p>
    <w:tbl>
      <w:tblPr>
        <w:tblStyle w:val="1"/>
        <w:tblW w:w="9747" w:type="dxa"/>
        <w:tblLook w:val="04A0" w:firstRow="1" w:lastRow="0" w:firstColumn="1" w:lastColumn="0" w:noHBand="0" w:noVBand="1"/>
      </w:tblPr>
      <w:tblGrid>
        <w:gridCol w:w="2660"/>
        <w:gridCol w:w="7087"/>
      </w:tblGrid>
      <w:tr w:rsidR="009F4154" w:rsidRPr="009F4154" w14:paraId="6E6CE2FD" w14:textId="77777777" w:rsidTr="00E416A9">
        <w:tc>
          <w:tcPr>
            <w:tcW w:w="2660" w:type="dxa"/>
          </w:tcPr>
          <w:p w14:paraId="6F7FE6DF" w14:textId="77777777" w:rsidR="009F4154" w:rsidRPr="008B289B" w:rsidRDefault="009F4154" w:rsidP="00F33E7B">
            <w:pPr>
              <w:spacing w:line="360" w:lineRule="auto"/>
              <w:ind w:firstLine="0"/>
              <w:rPr>
                <w:b/>
                <w:sz w:val="28"/>
                <w:szCs w:val="28"/>
                <w:lang w:eastAsia="ru-RU"/>
              </w:rPr>
            </w:pPr>
            <w:r w:rsidRPr="008B289B">
              <w:rPr>
                <w:b/>
                <w:sz w:val="28"/>
                <w:szCs w:val="28"/>
                <w:lang w:eastAsia="ru-RU"/>
              </w:rPr>
              <w:t>Наименование программы</w:t>
            </w:r>
          </w:p>
        </w:tc>
        <w:tc>
          <w:tcPr>
            <w:tcW w:w="7087" w:type="dxa"/>
          </w:tcPr>
          <w:p w14:paraId="18C8E7AF" w14:textId="77777777" w:rsidR="009F4154" w:rsidRPr="009F4154" w:rsidRDefault="009F4154" w:rsidP="00F33E7B">
            <w:pPr>
              <w:spacing w:line="360" w:lineRule="auto"/>
              <w:ind w:firstLine="30"/>
              <w:rPr>
                <w:sz w:val="28"/>
                <w:szCs w:val="28"/>
                <w:lang w:eastAsia="ru-RU"/>
              </w:rPr>
            </w:pPr>
            <w:r>
              <w:rPr>
                <w:sz w:val="28"/>
                <w:szCs w:val="28"/>
                <w:lang w:eastAsia="ru-RU"/>
              </w:rPr>
              <w:t xml:space="preserve"> «Арт-студия «Песочные фантазии»</w:t>
            </w:r>
          </w:p>
        </w:tc>
      </w:tr>
      <w:tr w:rsidR="009F4154" w:rsidRPr="009F4154" w14:paraId="17545976" w14:textId="77777777" w:rsidTr="00E416A9">
        <w:tc>
          <w:tcPr>
            <w:tcW w:w="2660" w:type="dxa"/>
          </w:tcPr>
          <w:p w14:paraId="624CE983" w14:textId="77777777" w:rsidR="009F4154" w:rsidRPr="008B289B" w:rsidRDefault="009F4154" w:rsidP="00F33E7B">
            <w:pPr>
              <w:spacing w:line="360" w:lineRule="auto"/>
              <w:ind w:firstLine="0"/>
              <w:rPr>
                <w:b/>
                <w:sz w:val="28"/>
                <w:szCs w:val="28"/>
                <w:lang w:eastAsia="ru-RU"/>
              </w:rPr>
            </w:pPr>
            <w:r w:rsidRPr="008B289B">
              <w:rPr>
                <w:b/>
                <w:sz w:val="28"/>
                <w:szCs w:val="28"/>
                <w:lang w:eastAsia="ru-RU"/>
              </w:rPr>
              <w:t>Направленность программы</w:t>
            </w:r>
          </w:p>
        </w:tc>
        <w:tc>
          <w:tcPr>
            <w:tcW w:w="7087" w:type="dxa"/>
          </w:tcPr>
          <w:p w14:paraId="3BA72C1E" w14:textId="77777777" w:rsidR="009F4154" w:rsidRPr="009F4154" w:rsidRDefault="00004F5B" w:rsidP="00BE60CF">
            <w:pPr>
              <w:kinsoku w:val="0"/>
              <w:overflowPunct w:val="0"/>
              <w:spacing w:before="4" w:line="360" w:lineRule="auto"/>
              <w:ind w:right="104" w:firstLine="30"/>
              <w:jc w:val="left"/>
              <w:rPr>
                <w:sz w:val="28"/>
                <w:szCs w:val="28"/>
                <w:lang w:eastAsia="ru-RU"/>
              </w:rPr>
            </w:pPr>
            <w:r>
              <w:rPr>
                <w:sz w:val="28"/>
                <w:szCs w:val="28"/>
                <w:lang w:eastAsia="ru-RU"/>
              </w:rPr>
              <w:t>Дополнительная общеразвивающая программа</w:t>
            </w:r>
          </w:p>
        </w:tc>
      </w:tr>
      <w:tr w:rsidR="009F4154" w:rsidRPr="009F4154" w14:paraId="30954811" w14:textId="77777777" w:rsidTr="00E416A9">
        <w:tc>
          <w:tcPr>
            <w:tcW w:w="2660" w:type="dxa"/>
          </w:tcPr>
          <w:p w14:paraId="19F8C030" w14:textId="77777777" w:rsidR="009F4154" w:rsidRPr="008B289B" w:rsidRDefault="009F4154" w:rsidP="000F4A4D">
            <w:pPr>
              <w:spacing w:line="360" w:lineRule="auto"/>
              <w:ind w:firstLine="0"/>
              <w:jc w:val="left"/>
              <w:rPr>
                <w:b/>
                <w:sz w:val="28"/>
                <w:szCs w:val="28"/>
                <w:lang w:eastAsia="ru-RU"/>
              </w:rPr>
            </w:pPr>
            <w:r w:rsidRPr="008B289B">
              <w:rPr>
                <w:b/>
                <w:sz w:val="28"/>
                <w:szCs w:val="28"/>
                <w:lang w:eastAsia="ru-RU"/>
              </w:rPr>
              <w:t>Информация о разработчиках</w:t>
            </w:r>
          </w:p>
        </w:tc>
        <w:tc>
          <w:tcPr>
            <w:tcW w:w="7087" w:type="dxa"/>
          </w:tcPr>
          <w:p w14:paraId="76F1AD61" w14:textId="77777777" w:rsidR="009F4154" w:rsidRPr="009F4154" w:rsidRDefault="009F4154" w:rsidP="002B5A8F">
            <w:pPr>
              <w:spacing w:line="360" w:lineRule="auto"/>
              <w:ind w:firstLine="30"/>
              <w:rPr>
                <w:sz w:val="28"/>
                <w:szCs w:val="28"/>
                <w:lang w:eastAsia="ru-RU"/>
              </w:rPr>
            </w:pPr>
            <w:r>
              <w:rPr>
                <w:sz w:val="28"/>
                <w:szCs w:val="28"/>
                <w:lang w:eastAsia="ru-RU"/>
              </w:rPr>
              <w:t xml:space="preserve">Зданович Оксана </w:t>
            </w:r>
            <w:r w:rsidRPr="009F4154">
              <w:rPr>
                <w:sz w:val="28"/>
                <w:szCs w:val="28"/>
                <w:lang w:eastAsia="ru-RU"/>
              </w:rPr>
              <w:t>В</w:t>
            </w:r>
            <w:r>
              <w:rPr>
                <w:sz w:val="28"/>
                <w:szCs w:val="28"/>
                <w:lang w:eastAsia="ru-RU"/>
              </w:rPr>
              <w:t>алерьевна</w:t>
            </w:r>
            <w:r w:rsidRPr="009F4154">
              <w:rPr>
                <w:sz w:val="28"/>
                <w:szCs w:val="28"/>
                <w:lang w:eastAsia="ru-RU"/>
              </w:rPr>
              <w:t>, педагог-психолог, МА</w:t>
            </w:r>
            <w:r>
              <w:rPr>
                <w:sz w:val="28"/>
                <w:szCs w:val="28"/>
                <w:lang w:eastAsia="ru-RU"/>
              </w:rPr>
              <w:t>Д</w:t>
            </w:r>
            <w:r w:rsidRPr="009F4154">
              <w:rPr>
                <w:sz w:val="28"/>
                <w:szCs w:val="28"/>
                <w:lang w:eastAsia="ru-RU"/>
              </w:rPr>
              <w:t xml:space="preserve">ОУ </w:t>
            </w:r>
            <w:r>
              <w:rPr>
                <w:sz w:val="28"/>
                <w:szCs w:val="28"/>
                <w:lang w:eastAsia="ru-RU"/>
              </w:rPr>
              <w:t>«Центр разв</w:t>
            </w:r>
            <w:r w:rsidR="00E416A9">
              <w:rPr>
                <w:sz w:val="28"/>
                <w:szCs w:val="28"/>
                <w:lang w:eastAsia="ru-RU"/>
              </w:rPr>
              <w:t>ития ребенка – детский сад №3»</w:t>
            </w:r>
          </w:p>
        </w:tc>
      </w:tr>
      <w:tr w:rsidR="009F4154" w:rsidRPr="009F4154" w14:paraId="527B9253" w14:textId="77777777" w:rsidTr="00E416A9">
        <w:tc>
          <w:tcPr>
            <w:tcW w:w="2660" w:type="dxa"/>
          </w:tcPr>
          <w:p w14:paraId="69FA8851" w14:textId="77777777" w:rsidR="009F4154" w:rsidRPr="008B289B" w:rsidRDefault="009F4154" w:rsidP="00F33E7B">
            <w:pPr>
              <w:spacing w:line="360" w:lineRule="auto"/>
              <w:ind w:firstLine="0"/>
              <w:rPr>
                <w:b/>
                <w:sz w:val="28"/>
                <w:szCs w:val="28"/>
                <w:lang w:eastAsia="ru-RU"/>
              </w:rPr>
            </w:pPr>
            <w:r w:rsidRPr="008B289B">
              <w:rPr>
                <w:b/>
                <w:sz w:val="28"/>
                <w:szCs w:val="28"/>
                <w:lang w:eastAsia="ru-RU"/>
              </w:rPr>
              <w:t>Участники</w:t>
            </w:r>
          </w:p>
        </w:tc>
        <w:tc>
          <w:tcPr>
            <w:tcW w:w="7087" w:type="dxa"/>
          </w:tcPr>
          <w:p w14:paraId="4B4C8AF4" w14:textId="77777777" w:rsidR="009F4154" w:rsidRPr="009F4154" w:rsidRDefault="00E705AA" w:rsidP="000F4A4D">
            <w:pPr>
              <w:spacing w:line="360" w:lineRule="auto"/>
              <w:ind w:firstLine="30"/>
              <w:rPr>
                <w:sz w:val="28"/>
                <w:szCs w:val="28"/>
                <w:lang w:eastAsia="ru-RU"/>
              </w:rPr>
            </w:pPr>
            <w:r>
              <w:rPr>
                <w:sz w:val="28"/>
                <w:szCs w:val="28"/>
                <w:lang w:eastAsia="ru-RU"/>
              </w:rPr>
              <w:t xml:space="preserve">Воспитанники старшего дошкольного возраста (5-7 лет), в том числе </w:t>
            </w:r>
            <w:r w:rsidR="009F4154" w:rsidRPr="009F4154">
              <w:rPr>
                <w:sz w:val="28"/>
                <w:szCs w:val="28"/>
                <w:lang w:eastAsia="ru-RU"/>
              </w:rPr>
              <w:t xml:space="preserve">дети с </w:t>
            </w:r>
            <w:r>
              <w:rPr>
                <w:sz w:val="28"/>
                <w:szCs w:val="28"/>
                <w:lang w:eastAsia="ru-RU"/>
              </w:rPr>
              <w:t xml:space="preserve">ограниченными возможностями здоровья (дети с </w:t>
            </w:r>
            <w:r w:rsidR="00E416A9">
              <w:rPr>
                <w:sz w:val="28"/>
                <w:szCs w:val="28"/>
                <w:lang w:eastAsia="ru-RU"/>
              </w:rPr>
              <w:t>тяжелыми нарушени</w:t>
            </w:r>
            <w:r w:rsidR="000F4A4D">
              <w:rPr>
                <w:sz w:val="28"/>
                <w:szCs w:val="28"/>
                <w:lang w:eastAsia="ru-RU"/>
              </w:rPr>
              <w:t>ями</w:t>
            </w:r>
            <w:r w:rsidR="00E416A9">
              <w:rPr>
                <w:sz w:val="28"/>
                <w:szCs w:val="28"/>
                <w:lang w:eastAsia="ru-RU"/>
              </w:rPr>
              <w:t xml:space="preserve"> речи</w:t>
            </w:r>
            <w:r>
              <w:rPr>
                <w:sz w:val="28"/>
                <w:szCs w:val="28"/>
                <w:lang w:eastAsia="ru-RU"/>
              </w:rPr>
              <w:t xml:space="preserve">) </w:t>
            </w:r>
          </w:p>
        </w:tc>
      </w:tr>
      <w:tr w:rsidR="002B5A8F" w:rsidRPr="009F4154" w14:paraId="06F881D2" w14:textId="77777777" w:rsidTr="00E416A9">
        <w:tc>
          <w:tcPr>
            <w:tcW w:w="2660" w:type="dxa"/>
          </w:tcPr>
          <w:p w14:paraId="69A95244" w14:textId="77777777" w:rsidR="002B5A8F" w:rsidRPr="008B289B" w:rsidRDefault="002B5A8F" w:rsidP="002B5A8F">
            <w:pPr>
              <w:spacing w:line="360" w:lineRule="auto"/>
              <w:ind w:firstLine="0"/>
              <w:rPr>
                <w:b/>
                <w:sz w:val="28"/>
                <w:szCs w:val="28"/>
                <w:lang w:eastAsia="ru-RU"/>
              </w:rPr>
            </w:pPr>
            <w:r w:rsidRPr="002B5A8F">
              <w:rPr>
                <w:b/>
                <w:sz w:val="28"/>
                <w:szCs w:val="28"/>
                <w:lang w:eastAsia="ru-RU"/>
              </w:rPr>
              <w:t>Место реализации программы</w:t>
            </w:r>
          </w:p>
        </w:tc>
        <w:tc>
          <w:tcPr>
            <w:tcW w:w="7087" w:type="dxa"/>
          </w:tcPr>
          <w:p w14:paraId="1FC5EBEC" w14:textId="77777777" w:rsidR="002B5A8F" w:rsidRDefault="002B5A8F" w:rsidP="002B5A8F">
            <w:pPr>
              <w:spacing w:line="360" w:lineRule="auto"/>
              <w:ind w:firstLine="30"/>
              <w:rPr>
                <w:sz w:val="28"/>
                <w:szCs w:val="28"/>
                <w:lang w:eastAsia="ru-RU"/>
              </w:rPr>
            </w:pPr>
            <w:r w:rsidRPr="002B5A8F">
              <w:rPr>
                <w:sz w:val="28"/>
                <w:szCs w:val="28"/>
                <w:lang w:eastAsia="ru-RU"/>
              </w:rPr>
              <w:t>Муниципальное автономное дошкольное образовательное учреждение «Центр развития ребенка – детский сад №3»</w:t>
            </w:r>
            <w:r>
              <w:rPr>
                <w:sz w:val="28"/>
                <w:szCs w:val="28"/>
                <w:lang w:eastAsia="ru-RU"/>
              </w:rPr>
              <w:t>, г. Новокузнецк, Кемеровская область-Кузбасс</w:t>
            </w:r>
          </w:p>
        </w:tc>
      </w:tr>
      <w:tr w:rsidR="002B5A8F" w:rsidRPr="009F4154" w14:paraId="1C413C4F" w14:textId="77777777" w:rsidTr="00E416A9">
        <w:tc>
          <w:tcPr>
            <w:tcW w:w="2660" w:type="dxa"/>
          </w:tcPr>
          <w:p w14:paraId="06991AE7" w14:textId="77777777" w:rsidR="002B5A8F" w:rsidRPr="002B5A8F" w:rsidRDefault="002B5A8F" w:rsidP="00F33E7B">
            <w:pPr>
              <w:ind w:firstLine="0"/>
              <w:rPr>
                <w:b/>
                <w:sz w:val="28"/>
                <w:szCs w:val="28"/>
                <w:lang w:eastAsia="ru-RU"/>
              </w:rPr>
            </w:pPr>
            <w:r>
              <w:rPr>
                <w:b/>
                <w:sz w:val="28"/>
                <w:szCs w:val="28"/>
                <w:lang w:eastAsia="ru-RU"/>
              </w:rPr>
              <w:t>Сайт</w:t>
            </w:r>
          </w:p>
        </w:tc>
        <w:tc>
          <w:tcPr>
            <w:tcW w:w="7087" w:type="dxa"/>
          </w:tcPr>
          <w:p w14:paraId="3AA9B994" w14:textId="77777777" w:rsidR="002B5A8F" w:rsidRPr="002B5A8F" w:rsidRDefault="002B5A8F" w:rsidP="00F33E7B">
            <w:pPr>
              <w:ind w:firstLine="30"/>
              <w:rPr>
                <w:sz w:val="28"/>
                <w:szCs w:val="28"/>
                <w:lang w:eastAsia="ru-RU"/>
              </w:rPr>
            </w:pPr>
            <w:r w:rsidRPr="002B5A8F">
              <w:rPr>
                <w:sz w:val="28"/>
                <w:szCs w:val="28"/>
                <w:lang w:eastAsia="ru-RU"/>
              </w:rPr>
              <w:t xml:space="preserve"> http://medvejonok-nk.ru/</w:t>
            </w:r>
          </w:p>
        </w:tc>
      </w:tr>
      <w:tr w:rsidR="009F4154" w:rsidRPr="009F4154" w14:paraId="055C41D2" w14:textId="77777777" w:rsidTr="00E416A9">
        <w:tc>
          <w:tcPr>
            <w:tcW w:w="2660" w:type="dxa"/>
          </w:tcPr>
          <w:p w14:paraId="0DB35880" w14:textId="77777777" w:rsidR="009F4154" w:rsidRPr="008B289B" w:rsidRDefault="002B5A8F" w:rsidP="002B5A8F">
            <w:pPr>
              <w:spacing w:line="360" w:lineRule="auto"/>
              <w:ind w:firstLine="0"/>
              <w:rPr>
                <w:b/>
                <w:sz w:val="28"/>
                <w:szCs w:val="28"/>
                <w:lang w:eastAsia="ru-RU"/>
              </w:rPr>
            </w:pPr>
            <w:r>
              <w:rPr>
                <w:b/>
                <w:sz w:val="28"/>
                <w:szCs w:val="28"/>
                <w:lang w:eastAsia="ru-RU"/>
              </w:rPr>
              <w:t>Телефон</w:t>
            </w:r>
          </w:p>
        </w:tc>
        <w:tc>
          <w:tcPr>
            <w:tcW w:w="7087" w:type="dxa"/>
          </w:tcPr>
          <w:p w14:paraId="3456EA03" w14:textId="77777777" w:rsidR="009F4154" w:rsidRPr="009F4154" w:rsidRDefault="00E037DB" w:rsidP="002B5A8F">
            <w:pPr>
              <w:spacing w:line="360" w:lineRule="auto"/>
              <w:ind w:firstLine="30"/>
              <w:rPr>
                <w:sz w:val="28"/>
                <w:szCs w:val="28"/>
                <w:lang w:eastAsia="ru-RU"/>
              </w:rPr>
            </w:pPr>
            <w:r w:rsidRPr="00E037DB">
              <w:rPr>
                <w:sz w:val="28"/>
                <w:szCs w:val="28"/>
              </w:rPr>
              <w:t xml:space="preserve">(3843) 32 – 36 </w:t>
            </w:r>
            <w:r w:rsidR="00E705AA">
              <w:rPr>
                <w:sz w:val="28"/>
                <w:szCs w:val="28"/>
              </w:rPr>
              <w:t>–</w:t>
            </w:r>
            <w:r w:rsidRPr="00E037DB">
              <w:rPr>
                <w:sz w:val="28"/>
                <w:szCs w:val="28"/>
              </w:rPr>
              <w:t xml:space="preserve"> 18</w:t>
            </w:r>
            <w:r w:rsidR="00E705AA">
              <w:rPr>
                <w:sz w:val="28"/>
                <w:szCs w:val="28"/>
              </w:rPr>
              <w:t>;</w:t>
            </w:r>
            <w:r>
              <w:rPr>
                <w:sz w:val="28"/>
                <w:szCs w:val="28"/>
              </w:rPr>
              <w:t xml:space="preserve"> </w:t>
            </w:r>
            <w:r w:rsidR="005B40E5">
              <w:rPr>
                <w:sz w:val="28"/>
                <w:szCs w:val="28"/>
              </w:rPr>
              <w:t xml:space="preserve"> </w:t>
            </w:r>
            <w:r w:rsidRPr="00E416A9">
              <w:rPr>
                <w:sz w:val="28"/>
                <w:szCs w:val="28"/>
                <w:lang w:val="en-US"/>
              </w:rPr>
              <w:t>(3843) 32 - 04 – 51</w:t>
            </w:r>
          </w:p>
        </w:tc>
      </w:tr>
      <w:tr w:rsidR="002B5A8F" w:rsidRPr="002B5A8F" w14:paraId="03A3E2C5" w14:textId="77777777" w:rsidTr="00E416A9">
        <w:tc>
          <w:tcPr>
            <w:tcW w:w="2660" w:type="dxa"/>
          </w:tcPr>
          <w:p w14:paraId="3F55C8C4" w14:textId="77777777" w:rsidR="002B5A8F" w:rsidRDefault="002B5A8F" w:rsidP="002B5A8F">
            <w:pPr>
              <w:ind w:firstLine="0"/>
              <w:rPr>
                <w:b/>
                <w:sz w:val="28"/>
                <w:szCs w:val="28"/>
                <w:lang w:eastAsia="ru-RU"/>
              </w:rPr>
            </w:pPr>
            <w:r>
              <w:rPr>
                <w:b/>
                <w:sz w:val="28"/>
                <w:szCs w:val="28"/>
                <w:lang w:eastAsia="ru-RU"/>
              </w:rPr>
              <w:t>Э</w:t>
            </w:r>
            <w:r w:rsidRPr="002B5A8F">
              <w:rPr>
                <w:b/>
                <w:sz w:val="28"/>
                <w:szCs w:val="28"/>
                <w:lang w:eastAsia="ru-RU"/>
              </w:rPr>
              <w:t>лектронная почта</w:t>
            </w:r>
          </w:p>
        </w:tc>
        <w:tc>
          <w:tcPr>
            <w:tcW w:w="7087" w:type="dxa"/>
          </w:tcPr>
          <w:p w14:paraId="5903D8E0" w14:textId="77777777" w:rsidR="002B5A8F" w:rsidRPr="002B5A8F" w:rsidRDefault="002B5A8F" w:rsidP="00F33E7B">
            <w:pPr>
              <w:ind w:firstLine="30"/>
              <w:rPr>
                <w:sz w:val="28"/>
                <w:szCs w:val="28"/>
                <w:lang w:val="en-US" w:eastAsia="ru-RU"/>
              </w:rPr>
            </w:pPr>
            <w:r w:rsidRPr="002B5A8F">
              <w:rPr>
                <w:sz w:val="28"/>
                <w:szCs w:val="28"/>
                <w:lang w:val="en-US" w:eastAsia="ru-RU"/>
              </w:rPr>
              <w:t>det_sad3@mail.ru</w:t>
            </w:r>
          </w:p>
        </w:tc>
      </w:tr>
      <w:tr w:rsidR="002B5A8F" w:rsidRPr="002B5A8F" w14:paraId="386EC275" w14:textId="77777777" w:rsidTr="00E416A9">
        <w:tc>
          <w:tcPr>
            <w:tcW w:w="2660" w:type="dxa"/>
          </w:tcPr>
          <w:p w14:paraId="413F476E" w14:textId="77777777" w:rsidR="002B5A8F" w:rsidRDefault="002B5A8F" w:rsidP="002B5A8F">
            <w:pPr>
              <w:ind w:firstLine="0"/>
              <w:rPr>
                <w:b/>
                <w:sz w:val="28"/>
                <w:szCs w:val="28"/>
                <w:lang w:eastAsia="ru-RU"/>
              </w:rPr>
            </w:pPr>
            <w:r w:rsidRPr="002B5A8F">
              <w:rPr>
                <w:b/>
                <w:sz w:val="28"/>
                <w:szCs w:val="28"/>
                <w:lang w:eastAsia="ru-RU"/>
              </w:rPr>
              <w:t>Ф.И.О. руководителя</w:t>
            </w:r>
            <w:r>
              <w:rPr>
                <w:b/>
                <w:sz w:val="28"/>
                <w:szCs w:val="28"/>
                <w:lang w:eastAsia="ru-RU"/>
              </w:rPr>
              <w:t xml:space="preserve"> учреждения</w:t>
            </w:r>
          </w:p>
        </w:tc>
        <w:tc>
          <w:tcPr>
            <w:tcW w:w="7087" w:type="dxa"/>
          </w:tcPr>
          <w:p w14:paraId="33A412B7" w14:textId="77777777" w:rsidR="002B5A8F" w:rsidRPr="002B5A8F" w:rsidRDefault="002B5A8F" w:rsidP="00F33E7B">
            <w:pPr>
              <w:ind w:firstLine="30"/>
              <w:rPr>
                <w:sz w:val="28"/>
                <w:szCs w:val="28"/>
                <w:lang w:eastAsia="ru-RU"/>
              </w:rPr>
            </w:pPr>
            <w:r w:rsidRPr="002B5A8F">
              <w:rPr>
                <w:sz w:val="28"/>
                <w:szCs w:val="28"/>
                <w:lang w:eastAsia="ru-RU"/>
              </w:rPr>
              <w:t>Домницкая Ирина Владимировна</w:t>
            </w:r>
          </w:p>
        </w:tc>
      </w:tr>
    </w:tbl>
    <w:p w14:paraId="0C26E364" w14:textId="77777777" w:rsidR="008F760D" w:rsidRPr="002B5A8F" w:rsidRDefault="008F760D" w:rsidP="009258EB">
      <w:pPr>
        <w:widowControl w:val="0"/>
        <w:tabs>
          <w:tab w:val="left" w:pos="9372"/>
        </w:tabs>
        <w:spacing w:after="0" w:line="100" w:lineRule="atLeast"/>
        <w:ind w:firstLine="567"/>
        <w:rPr>
          <w:rFonts w:ascii="Times New Roman" w:hAnsi="Times New Roman" w:cs="Times New Roman"/>
          <w:b/>
          <w:sz w:val="28"/>
        </w:rPr>
      </w:pPr>
    </w:p>
    <w:p w14:paraId="4AEE217C" w14:textId="77777777" w:rsidR="009258EB" w:rsidRDefault="00F774B0" w:rsidP="005C0904">
      <w:pPr>
        <w:widowControl w:val="0"/>
        <w:tabs>
          <w:tab w:val="left" w:pos="9372"/>
        </w:tabs>
        <w:spacing w:after="0"/>
        <w:ind w:firstLine="851"/>
        <w:rPr>
          <w:rFonts w:ascii="Times New Roman" w:hAnsi="Times New Roman" w:cs="Times New Roman"/>
          <w:bCs/>
          <w:iCs/>
          <w:sz w:val="28"/>
          <w:szCs w:val="28"/>
        </w:rPr>
      </w:pPr>
      <w:r w:rsidRPr="001A3938">
        <w:rPr>
          <w:rFonts w:ascii="Times New Roman" w:hAnsi="Times New Roman" w:cs="Times New Roman"/>
          <w:b/>
          <w:sz w:val="28"/>
        </w:rPr>
        <w:t>Актуальн</w:t>
      </w:r>
      <w:r>
        <w:rPr>
          <w:rFonts w:ascii="Times New Roman" w:hAnsi="Times New Roman" w:cs="Times New Roman"/>
          <w:b/>
          <w:sz w:val="28"/>
        </w:rPr>
        <w:t>ость</w:t>
      </w:r>
      <w:r w:rsidR="009258EB" w:rsidRPr="009258EB">
        <w:rPr>
          <w:rFonts w:ascii="Times New Roman" w:hAnsi="Times New Roman" w:cs="Times New Roman"/>
          <w:sz w:val="28"/>
          <w:szCs w:val="28"/>
        </w:rPr>
        <w:t xml:space="preserve"> </w:t>
      </w:r>
      <w:r w:rsidR="009258EB" w:rsidRPr="0050657A">
        <w:rPr>
          <w:rFonts w:ascii="Times New Roman" w:hAnsi="Times New Roman" w:cs="Times New Roman"/>
          <w:sz w:val="28"/>
          <w:szCs w:val="28"/>
        </w:rPr>
        <w:t>предлагаемой программы определяется требованиями ФГОС ДО, который рассматривает охрану и укрепление психического здоровья детей как одну из центральных задач работы детского сада. Создание условий для гармоничного становления личности ребенка, обеспечение эмоционального благополучия дает возможность каждому ребенку продуктивно реализовать свой индивидуальный путь развития</w:t>
      </w:r>
      <w:r w:rsidR="009258EB">
        <w:rPr>
          <w:rFonts w:ascii="Times New Roman" w:hAnsi="Times New Roman" w:cs="Times New Roman"/>
          <w:sz w:val="28"/>
          <w:szCs w:val="28"/>
        </w:rPr>
        <w:t>.</w:t>
      </w:r>
    </w:p>
    <w:p w14:paraId="2C8767B1" w14:textId="77777777" w:rsidR="009258EB" w:rsidRPr="00EE320C" w:rsidRDefault="009258EB" w:rsidP="005C0904">
      <w:pPr>
        <w:ind w:firstLine="851"/>
        <w:rPr>
          <w:rFonts w:ascii="Times New Roman" w:hAnsi="Times New Roman" w:cs="Times New Roman"/>
        </w:rPr>
      </w:pPr>
      <w:r w:rsidRPr="00EE320C">
        <w:rPr>
          <w:rFonts w:ascii="Times New Roman" w:hAnsi="Times New Roman" w:cs="Times New Roman"/>
          <w:sz w:val="28"/>
          <w:szCs w:val="28"/>
        </w:rPr>
        <w:t>Современный мир непрерывно меняется. Наши дети растут в условия</w:t>
      </w:r>
      <w:r>
        <w:rPr>
          <w:rFonts w:ascii="Times New Roman" w:hAnsi="Times New Roman" w:cs="Times New Roman"/>
          <w:sz w:val="28"/>
          <w:szCs w:val="28"/>
        </w:rPr>
        <w:t>х высоких технологий и цифровой трансформации</w:t>
      </w:r>
      <w:r w:rsidRPr="00EE320C">
        <w:rPr>
          <w:rFonts w:ascii="Times New Roman" w:hAnsi="Times New Roman" w:cs="Times New Roman"/>
          <w:sz w:val="28"/>
          <w:szCs w:val="28"/>
        </w:rPr>
        <w:t xml:space="preserve"> общества. В значительной степени эти перемены определяют образ жизни и личность </w:t>
      </w:r>
      <w:r w:rsidRPr="00EE320C">
        <w:rPr>
          <w:rFonts w:ascii="Times New Roman" w:hAnsi="Times New Roman" w:cs="Times New Roman"/>
          <w:sz w:val="28"/>
          <w:szCs w:val="28"/>
        </w:rPr>
        <w:lastRenderedPageBreak/>
        <w:t>дошкольника. Ребенок привыкает жить в плотном графике и находиться в</w:t>
      </w:r>
      <w:r>
        <w:rPr>
          <w:rFonts w:ascii="Times New Roman" w:hAnsi="Times New Roman" w:cs="Times New Roman"/>
          <w:sz w:val="28"/>
          <w:szCs w:val="28"/>
        </w:rPr>
        <w:t xml:space="preserve"> непрерывном </w:t>
      </w:r>
      <w:r w:rsidRPr="00EE320C">
        <w:rPr>
          <w:rFonts w:ascii="Times New Roman" w:hAnsi="Times New Roman" w:cs="Times New Roman"/>
          <w:sz w:val="28"/>
          <w:szCs w:val="28"/>
        </w:rPr>
        <w:t xml:space="preserve">потоке информации. Робототехника, ментальная арифметика, скорочтение, обучение иностранным языкам, каллиграфия. Рынок таких услуг сейчас переполнен. Родители видят безграничные возможности для своего ребенка, но </w:t>
      </w:r>
      <w:r>
        <w:rPr>
          <w:rFonts w:ascii="Times New Roman" w:hAnsi="Times New Roman" w:cs="Times New Roman"/>
          <w:sz w:val="28"/>
          <w:szCs w:val="28"/>
        </w:rPr>
        <w:t xml:space="preserve">не всегда понимают </w:t>
      </w:r>
      <w:r w:rsidRPr="00EE320C">
        <w:rPr>
          <w:rFonts w:ascii="Times New Roman" w:hAnsi="Times New Roman" w:cs="Times New Roman"/>
          <w:sz w:val="28"/>
          <w:szCs w:val="28"/>
        </w:rPr>
        <w:t>настоящи</w:t>
      </w:r>
      <w:r>
        <w:rPr>
          <w:rFonts w:ascii="Times New Roman" w:hAnsi="Times New Roman" w:cs="Times New Roman"/>
          <w:sz w:val="28"/>
          <w:szCs w:val="28"/>
        </w:rPr>
        <w:t>е</w:t>
      </w:r>
      <w:r w:rsidRPr="00EE320C">
        <w:rPr>
          <w:rFonts w:ascii="Times New Roman" w:hAnsi="Times New Roman" w:cs="Times New Roman"/>
          <w:sz w:val="28"/>
          <w:szCs w:val="28"/>
        </w:rPr>
        <w:t xml:space="preserve"> потребност</w:t>
      </w:r>
      <w:r>
        <w:rPr>
          <w:rFonts w:ascii="Times New Roman" w:hAnsi="Times New Roman" w:cs="Times New Roman"/>
          <w:sz w:val="28"/>
          <w:szCs w:val="28"/>
        </w:rPr>
        <w:t>и</w:t>
      </w:r>
      <w:r w:rsidRPr="00EE320C">
        <w:rPr>
          <w:rFonts w:ascii="Times New Roman" w:hAnsi="Times New Roman" w:cs="Times New Roman"/>
          <w:sz w:val="28"/>
          <w:szCs w:val="28"/>
        </w:rPr>
        <w:t xml:space="preserve"> и возрастны</w:t>
      </w:r>
      <w:r>
        <w:rPr>
          <w:rFonts w:ascii="Times New Roman" w:hAnsi="Times New Roman" w:cs="Times New Roman"/>
          <w:sz w:val="28"/>
          <w:szCs w:val="28"/>
        </w:rPr>
        <w:t>е возможности ребенка дошкольного возраста</w:t>
      </w:r>
      <w:r w:rsidRPr="00EE320C">
        <w:rPr>
          <w:rFonts w:ascii="Times New Roman" w:hAnsi="Times New Roman" w:cs="Times New Roman"/>
          <w:sz w:val="28"/>
          <w:szCs w:val="28"/>
        </w:rPr>
        <w:t>.</w:t>
      </w:r>
      <w:r w:rsidRPr="00EE320C">
        <w:rPr>
          <w:rFonts w:ascii="Times New Roman" w:hAnsi="Times New Roman" w:cs="Times New Roman"/>
        </w:rPr>
        <w:t xml:space="preserve"> </w:t>
      </w:r>
    </w:p>
    <w:p w14:paraId="61A1BC61" w14:textId="77777777" w:rsidR="007C1B8A" w:rsidRDefault="009258EB" w:rsidP="005C0904">
      <w:pPr>
        <w:rPr>
          <w:rFonts w:ascii="Times New Roman" w:hAnsi="Times New Roman" w:cs="Times New Roman"/>
          <w:sz w:val="28"/>
          <w:szCs w:val="28"/>
        </w:rPr>
      </w:pPr>
      <w:r w:rsidRPr="00432BFD">
        <w:rPr>
          <w:rFonts w:ascii="Times New Roman" w:hAnsi="Times New Roman" w:cs="Times New Roman"/>
          <w:sz w:val="28"/>
          <w:szCs w:val="28"/>
        </w:rPr>
        <w:t>Педагогами-практиками, учеными уже осмысляются позитивные и негативные последствия вовлечения ребенка в процесс массовых коммуникаций</w:t>
      </w:r>
      <w:r>
        <w:rPr>
          <w:rFonts w:ascii="Times New Roman" w:hAnsi="Times New Roman" w:cs="Times New Roman"/>
          <w:sz w:val="28"/>
          <w:szCs w:val="28"/>
        </w:rPr>
        <w:t>. А</w:t>
      </w:r>
      <w:r w:rsidRPr="00EE320C">
        <w:rPr>
          <w:rFonts w:ascii="Times New Roman" w:hAnsi="Times New Roman" w:cs="Times New Roman"/>
          <w:sz w:val="28"/>
          <w:szCs w:val="28"/>
        </w:rPr>
        <w:t>кадемик Д.И. Фельдштейн</w:t>
      </w:r>
      <w:r w:rsidRPr="000B06A5">
        <w:rPr>
          <w:rFonts w:ascii="Times New Roman" w:hAnsi="Times New Roman" w:cs="Times New Roman"/>
          <w:sz w:val="28"/>
          <w:szCs w:val="28"/>
        </w:rPr>
        <w:t xml:space="preserve"> [</w:t>
      </w:r>
      <w:r>
        <w:rPr>
          <w:rFonts w:ascii="Times New Roman" w:hAnsi="Times New Roman" w:cs="Times New Roman"/>
          <w:sz w:val="28"/>
          <w:szCs w:val="28"/>
        </w:rPr>
        <w:t>1</w:t>
      </w:r>
      <w:r w:rsidR="00C20107">
        <w:rPr>
          <w:rFonts w:ascii="Times New Roman" w:hAnsi="Times New Roman" w:cs="Times New Roman"/>
          <w:sz w:val="28"/>
          <w:szCs w:val="28"/>
        </w:rPr>
        <w:t>3</w:t>
      </w:r>
      <w:r w:rsidRPr="000B06A5">
        <w:rPr>
          <w:rFonts w:ascii="Times New Roman" w:hAnsi="Times New Roman" w:cs="Times New Roman"/>
          <w:sz w:val="28"/>
          <w:szCs w:val="28"/>
        </w:rPr>
        <w:t>]</w:t>
      </w:r>
      <w:r w:rsidRPr="00EE320C">
        <w:rPr>
          <w:rFonts w:ascii="Times New Roman" w:hAnsi="Times New Roman" w:cs="Times New Roman"/>
          <w:sz w:val="28"/>
          <w:szCs w:val="28"/>
        </w:rPr>
        <w:t>, в своих многолетних исследованиях, отмечает такие значимые изменения у современных дошкольников как: рост эмоционального дискомфорта и снижение желания активных действий, снижение любознательности и воображения, огра</w:t>
      </w:r>
      <w:r w:rsidR="0026724A">
        <w:rPr>
          <w:rFonts w:ascii="Times New Roman" w:hAnsi="Times New Roman" w:cs="Times New Roman"/>
          <w:sz w:val="28"/>
          <w:szCs w:val="28"/>
        </w:rPr>
        <w:t>ничение общения со сверстниками</w:t>
      </w:r>
      <w:r w:rsidRPr="00EE320C">
        <w:rPr>
          <w:rFonts w:ascii="Times New Roman" w:hAnsi="Times New Roman" w:cs="Times New Roman"/>
          <w:sz w:val="28"/>
          <w:szCs w:val="28"/>
        </w:rPr>
        <w:t>.</w:t>
      </w:r>
      <w:r>
        <w:rPr>
          <w:rFonts w:ascii="Times New Roman" w:hAnsi="Times New Roman" w:cs="Times New Roman"/>
          <w:sz w:val="28"/>
          <w:szCs w:val="28"/>
        </w:rPr>
        <w:t xml:space="preserve"> </w:t>
      </w:r>
    </w:p>
    <w:p w14:paraId="14C4AF3B" w14:textId="77777777" w:rsidR="009258EB" w:rsidRPr="00EE320C" w:rsidRDefault="006629BA" w:rsidP="005C0904">
      <w:pPr>
        <w:rPr>
          <w:rFonts w:ascii="Times New Roman" w:hAnsi="Times New Roman" w:cs="Times New Roman"/>
          <w:sz w:val="28"/>
          <w:szCs w:val="28"/>
        </w:rPr>
      </w:pPr>
      <w:r>
        <w:rPr>
          <w:rFonts w:ascii="Times New Roman" w:hAnsi="Times New Roman" w:cs="Times New Roman"/>
          <w:sz w:val="28"/>
          <w:szCs w:val="28"/>
        </w:rPr>
        <w:t>Актуализировалась задача осмысления</w:t>
      </w:r>
      <w:r w:rsidR="0026724A">
        <w:rPr>
          <w:rFonts w:ascii="Times New Roman" w:hAnsi="Times New Roman" w:cs="Times New Roman"/>
          <w:sz w:val="28"/>
          <w:szCs w:val="28"/>
        </w:rPr>
        <w:t xml:space="preserve"> особенностей психического развития современных детей, в частности их эмоциональной устойчивости, как один из базовых компонентов психического здоровья и индивидуальная характеристика эмоциональной сферы, выражающаяся</w:t>
      </w:r>
      <w:r w:rsidR="00582EA8">
        <w:rPr>
          <w:rFonts w:ascii="Times New Roman" w:hAnsi="Times New Roman" w:cs="Times New Roman"/>
          <w:sz w:val="28"/>
          <w:szCs w:val="28"/>
        </w:rPr>
        <w:t xml:space="preserve"> в адекватности эмоционального реагирования ребенка при взаимодействии с окружающей действительностью </w:t>
      </w:r>
      <w:r w:rsidR="0026724A">
        <w:rPr>
          <w:rFonts w:ascii="Times New Roman" w:hAnsi="Times New Roman" w:cs="Times New Roman"/>
          <w:sz w:val="28"/>
          <w:szCs w:val="28"/>
        </w:rPr>
        <w:t>обеспеч</w:t>
      </w:r>
      <w:r w:rsidR="00582EA8">
        <w:rPr>
          <w:rFonts w:ascii="Times New Roman" w:hAnsi="Times New Roman" w:cs="Times New Roman"/>
          <w:sz w:val="28"/>
          <w:szCs w:val="28"/>
        </w:rPr>
        <w:t xml:space="preserve">ивая его успешную адаптацию в социуме </w:t>
      </w:r>
      <w:r w:rsidR="009258EB" w:rsidRPr="000B06A5">
        <w:rPr>
          <w:rFonts w:ascii="Times New Roman" w:hAnsi="Times New Roman" w:cs="Times New Roman"/>
          <w:sz w:val="28"/>
          <w:szCs w:val="28"/>
        </w:rPr>
        <w:t>[</w:t>
      </w:r>
      <w:r w:rsidR="00560CD3">
        <w:rPr>
          <w:rFonts w:ascii="Times New Roman" w:hAnsi="Times New Roman" w:cs="Times New Roman"/>
          <w:sz w:val="28"/>
          <w:szCs w:val="28"/>
        </w:rPr>
        <w:t>5</w:t>
      </w:r>
      <w:r w:rsidR="009258EB" w:rsidRPr="000B06A5">
        <w:rPr>
          <w:rFonts w:ascii="Times New Roman" w:hAnsi="Times New Roman" w:cs="Times New Roman"/>
          <w:sz w:val="28"/>
          <w:szCs w:val="28"/>
        </w:rPr>
        <w:t>]</w:t>
      </w:r>
      <w:r w:rsidR="00582EA8">
        <w:rPr>
          <w:rFonts w:ascii="Times New Roman" w:hAnsi="Times New Roman" w:cs="Times New Roman"/>
          <w:sz w:val="28"/>
          <w:szCs w:val="28"/>
        </w:rPr>
        <w:t>.</w:t>
      </w:r>
    </w:p>
    <w:p w14:paraId="588323AD" w14:textId="77777777" w:rsidR="00CD4E6E" w:rsidRDefault="009258EB" w:rsidP="005C0904">
      <w:pPr>
        <w:widowControl w:val="0"/>
        <w:tabs>
          <w:tab w:val="left" w:pos="9372"/>
        </w:tabs>
        <w:spacing w:after="0"/>
        <w:ind w:firstLine="851"/>
        <w:rPr>
          <w:rFonts w:ascii="Times New Roman" w:hAnsi="Times New Roman" w:cs="Times New Roman"/>
          <w:sz w:val="28"/>
          <w:szCs w:val="28"/>
        </w:rPr>
      </w:pPr>
      <w:r w:rsidRPr="00EE320C">
        <w:rPr>
          <w:rFonts w:ascii="Times New Roman" w:hAnsi="Times New Roman" w:cs="Times New Roman"/>
          <w:sz w:val="28"/>
          <w:szCs w:val="28"/>
        </w:rPr>
        <w:t>В нашем дошкольном учреждении за последн</w:t>
      </w:r>
      <w:r w:rsidR="00A439FE">
        <w:rPr>
          <w:rFonts w:ascii="Times New Roman" w:hAnsi="Times New Roman" w:cs="Times New Roman"/>
          <w:sz w:val="28"/>
          <w:szCs w:val="28"/>
        </w:rPr>
        <w:t>ее</w:t>
      </w:r>
      <w:r w:rsidRPr="00EE320C">
        <w:rPr>
          <w:rFonts w:ascii="Times New Roman" w:hAnsi="Times New Roman" w:cs="Times New Roman"/>
          <w:sz w:val="28"/>
          <w:szCs w:val="28"/>
        </w:rPr>
        <w:t xml:space="preserve"> </w:t>
      </w:r>
      <w:r w:rsidR="00A439FE">
        <w:rPr>
          <w:rFonts w:ascii="Times New Roman" w:hAnsi="Times New Roman" w:cs="Times New Roman"/>
          <w:sz w:val="28"/>
          <w:szCs w:val="28"/>
        </w:rPr>
        <w:t>время</w:t>
      </w:r>
      <w:r w:rsidRPr="00EE320C">
        <w:rPr>
          <w:rFonts w:ascii="Times New Roman" w:hAnsi="Times New Roman" w:cs="Times New Roman"/>
          <w:sz w:val="28"/>
          <w:szCs w:val="28"/>
        </w:rPr>
        <w:t xml:space="preserve"> увеличил</w:t>
      </w:r>
      <w:r w:rsidR="00CD4E6E">
        <w:rPr>
          <w:rFonts w:ascii="Times New Roman" w:hAnsi="Times New Roman" w:cs="Times New Roman"/>
          <w:sz w:val="28"/>
          <w:szCs w:val="28"/>
        </w:rPr>
        <w:t>ся процент</w:t>
      </w:r>
      <w:r w:rsidRPr="00EE320C">
        <w:rPr>
          <w:rFonts w:ascii="Times New Roman" w:hAnsi="Times New Roman" w:cs="Times New Roman"/>
          <w:sz w:val="28"/>
          <w:szCs w:val="28"/>
        </w:rPr>
        <w:t xml:space="preserve"> обращений родителей</w:t>
      </w:r>
      <w:r w:rsidR="00CD4E6E">
        <w:rPr>
          <w:rFonts w:ascii="Times New Roman" w:hAnsi="Times New Roman" w:cs="Times New Roman"/>
          <w:sz w:val="28"/>
          <w:szCs w:val="28"/>
        </w:rPr>
        <w:t xml:space="preserve"> и педагогических работников по проблемам эмоционального реагирования детей. </w:t>
      </w:r>
      <w:r w:rsidRPr="00EE320C">
        <w:rPr>
          <w:rFonts w:ascii="Times New Roman" w:hAnsi="Times New Roman" w:cs="Times New Roman"/>
          <w:sz w:val="28"/>
          <w:szCs w:val="28"/>
        </w:rPr>
        <w:t>В группах детского сада</w:t>
      </w:r>
      <w:r w:rsidR="00CD4E6E">
        <w:rPr>
          <w:rFonts w:ascii="Times New Roman" w:hAnsi="Times New Roman" w:cs="Times New Roman"/>
          <w:sz w:val="28"/>
          <w:szCs w:val="28"/>
        </w:rPr>
        <w:t>, на занятиях</w:t>
      </w:r>
      <w:r w:rsidRPr="00EE320C">
        <w:rPr>
          <w:rFonts w:ascii="Times New Roman" w:hAnsi="Times New Roman" w:cs="Times New Roman"/>
          <w:sz w:val="28"/>
          <w:szCs w:val="28"/>
        </w:rPr>
        <w:t xml:space="preserve"> педагоги наблюдают частые </w:t>
      </w:r>
      <w:r w:rsidR="00CD4E6E">
        <w:rPr>
          <w:rFonts w:ascii="Times New Roman" w:hAnsi="Times New Roman" w:cs="Times New Roman"/>
          <w:sz w:val="28"/>
          <w:szCs w:val="28"/>
        </w:rPr>
        <w:t>вспышки гнева, агрессии</w:t>
      </w:r>
      <w:r w:rsidR="00BE60CF">
        <w:rPr>
          <w:rFonts w:ascii="Times New Roman" w:hAnsi="Times New Roman" w:cs="Times New Roman"/>
          <w:sz w:val="28"/>
          <w:szCs w:val="28"/>
        </w:rPr>
        <w:t xml:space="preserve"> и</w:t>
      </w:r>
      <w:r w:rsidR="00CD4E6E">
        <w:rPr>
          <w:rFonts w:ascii="Times New Roman" w:hAnsi="Times New Roman" w:cs="Times New Roman"/>
          <w:sz w:val="28"/>
          <w:szCs w:val="28"/>
        </w:rPr>
        <w:t xml:space="preserve"> страха</w:t>
      </w:r>
      <w:r w:rsidR="00BE60CF">
        <w:rPr>
          <w:rFonts w:ascii="Times New Roman" w:hAnsi="Times New Roman" w:cs="Times New Roman"/>
          <w:sz w:val="28"/>
          <w:szCs w:val="28"/>
        </w:rPr>
        <w:t xml:space="preserve"> у детей</w:t>
      </w:r>
      <w:r w:rsidR="00CD4E6E">
        <w:rPr>
          <w:rFonts w:ascii="Times New Roman" w:hAnsi="Times New Roman" w:cs="Times New Roman"/>
          <w:sz w:val="28"/>
          <w:szCs w:val="28"/>
        </w:rPr>
        <w:t xml:space="preserve">. Некоторые ситуации (уход мамы, невнимание со стороны взрослого, запреты, трудности при выполнении заданий, поломка игрушки и другие) вызывают у детей стойкие негативные переживания. </w:t>
      </w:r>
    </w:p>
    <w:p w14:paraId="39FC9B5C" w14:textId="77777777" w:rsidR="00A439FE" w:rsidRDefault="00CD4E6E" w:rsidP="005C0904">
      <w:pPr>
        <w:widowControl w:val="0"/>
        <w:tabs>
          <w:tab w:val="left" w:pos="9372"/>
        </w:tabs>
        <w:spacing w:after="0"/>
        <w:ind w:firstLine="851"/>
        <w:rPr>
          <w:rFonts w:ascii="Times New Roman" w:hAnsi="Times New Roman" w:cs="Times New Roman"/>
          <w:sz w:val="28"/>
          <w:szCs w:val="28"/>
        </w:rPr>
      </w:pPr>
      <w:r>
        <w:rPr>
          <w:rFonts w:ascii="Times New Roman" w:hAnsi="Times New Roman" w:cs="Times New Roman"/>
          <w:sz w:val="28"/>
          <w:szCs w:val="28"/>
        </w:rPr>
        <w:t>Е</w:t>
      </w:r>
      <w:r w:rsidR="009258EB">
        <w:rPr>
          <w:rFonts w:ascii="Times New Roman" w:hAnsi="Times New Roman" w:cs="Times New Roman"/>
          <w:sz w:val="28"/>
          <w:szCs w:val="28"/>
        </w:rPr>
        <w:t>жегодный психолого-педагогический монит</w:t>
      </w:r>
      <w:r w:rsidR="00C20107">
        <w:rPr>
          <w:rFonts w:ascii="Times New Roman" w:hAnsi="Times New Roman" w:cs="Times New Roman"/>
          <w:sz w:val="28"/>
          <w:szCs w:val="28"/>
        </w:rPr>
        <w:t>оринг</w:t>
      </w:r>
      <w:r w:rsidR="00DA49C6">
        <w:rPr>
          <w:rFonts w:ascii="Times New Roman" w:hAnsi="Times New Roman" w:cs="Times New Roman"/>
          <w:sz w:val="28"/>
          <w:szCs w:val="28"/>
        </w:rPr>
        <w:t xml:space="preserve"> показывает снижение когнитивного и эмоционального развития детей, </w:t>
      </w:r>
      <w:r w:rsidR="009258EB">
        <w:rPr>
          <w:rFonts w:ascii="Times New Roman" w:hAnsi="Times New Roman" w:cs="Times New Roman"/>
          <w:sz w:val="28"/>
          <w:szCs w:val="28"/>
        </w:rPr>
        <w:t>у</w:t>
      </w:r>
      <w:r w:rsidR="00E250E8">
        <w:rPr>
          <w:rFonts w:ascii="Times New Roman" w:hAnsi="Times New Roman" w:cs="Times New Roman"/>
          <w:sz w:val="28"/>
          <w:szCs w:val="28"/>
        </w:rPr>
        <w:t xml:space="preserve"> 4</w:t>
      </w:r>
      <w:r w:rsidR="009258EB" w:rsidRPr="00B51C46">
        <w:rPr>
          <w:rFonts w:ascii="Times New Roman" w:hAnsi="Times New Roman" w:cs="Times New Roman"/>
          <w:sz w:val="28"/>
          <w:szCs w:val="28"/>
        </w:rPr>
        <w:t xml:space="preserve">8% </w:t>
      </w:r>
      <w:r w:rsidR="00DA49C6">
        <w:rPr>
          <w:rFonts w:ascii="Times New Roman" w:hAnsi="Times New Roman" w:cs="Times New Roman"/>
          <w:sz w:val="28"/>
          <w:szCs w:val="28"/>
        </w:rPr>
        <w:t xml:space="preserve">воспитанников </w:t>
      </w:r>
      <w:r w:rsidR="00857E7E">
        <w:rPr>
          <w:rFonts w:ascii="Times New Roman" w:hAnsi="Times New Roman" w:cs="Times New Roman"/>
          <w:sz w:val="28"/>
          <w:szCs w:val="28"/>
        </w:rPr>
        <w:t>фиксируется</w:t>
      </w:r>
      <w:r w:rsidR="009258EB" w:rsidRPr="00B51C46">
        <w:rPr>
          <w:rFonts w:ascii="Times New Roman" w:hAnsi="Times New Roman" w:cs="Times New Roman"/>
          <w:sz w:val="28"/>
          <w:szCs w:val="28"/>
        </w:rPr>
        <w:t xml:space="preserve"> повышенн</w:t>
      </w:r>
      <w:r w:rsidR="008F760D">
        <w:rPr>
          <w:rFonts w:ascii="Times New Roman" w:hAnsi="Times New Roman" w:cs="Times New Roman"/>
          <w:sz w:val="28"/>
          <w:szCs w:val="28"/>
        </w:rPr>
        <w:t xml:space="preserve">ый уровень тревожности, наличие </w:t>
      </w:r>
      <w:r w:rsidR="008F760D">
        <w:rPr>
          <w:rFonts w:ascii="Times New Roman" w:hAnsi="Times New Roman" w:cs="Times New Roman"/>
          <w:sz w:val="28"/>
          <w:szCs w:val="28"/>
        </w:rPr>
        <w:lastRenderedPageBreak/>
        <w:t xml:space="preserve">страхов </w:t>
      </w:r>
      <w:r w:rsidR="00247F30">
        <w:rPr>
          <w:rFonts w:ascii="Times New Roman" w:hAnsi="Times New Roman" w:cs="Times New Roman"/>
          <w:sz w:val="28"/>
          <w:szCs w:val="28"/>
        </w:rPr>
        <w:t xml:space="preserve">превышающих возрастную норму, </w:t>
      </w:r>
      <w:r w:rsidR="00E6426F">
        <w:rPr>
          <w:rFonts w:ascii="Times New Roman" w:hAnsi="Times New Roman" w:cs="Times New Roman"/>
          <w:sz w:val="28"/>
          <w:szCs w:val="28"/>
        </w:rPr>
        <w:t xml:space="preserve">у 64 % от общего числа обследуемых детей отмечается </w:t>
      </w:r>
      <w:r w:rsidR="00247F30" w:rsidRPr="00247F30">
        <w:rPr>
          <w:rFonts w:ascii="Times New Roman" w:hAnsi="Times New Roman" w:cs="Times New Roman"/>
          <w:sz w:val="28"/>
          <w:szCs w:val="28"/>
        </w:rPr>
        <w:t>низкий уровень развития воображения</w:t>
      </w:r>
      <w:r w:rsidR="00E6426F">
        <w:rPr>
          <w:rFonts w:ascii="Times New Roman" w:hAnsi="Times New Roman" w:cs="Times New Roman"/>
          <w:sz w:val="28"/>
          <w:szCs w:val="28"/>
        </w:rPr>
        <w:t>.</w:t>
      </w:r>
      <w:r w:rsidR="00247F30" w:rsidRPr="00247F30">
        <w:rPr>
          <w:rFonts w:ascii="Times New Roman" w:hAnsi="Times New Roman" w:cs="Times New Roman"/>
          <w:sz w:val="28"/>
          <w:szCs w:val="28"/>
        </w:rPr>
        <w:t xml:space="preserve"> </w:t>
      </w:r>
      <w:r w:rsidR="00247F30">
        <w:rPr>
          <w:rFonts w:ascii="Times New Roman" w:hAnsi="Times New Roman" w:cs="Times New Roman"/>
          <w:sz w:val="28"/>
          <w:szCs w:val="28"/>
        </w:rPr>
        <w:t xml:space="preserve"> </w:t>
      </w:r>
      <w:r w:rsidR="00857E7E" w:rsidRPr="000E341B">
        <w:rPr>
          <w:rFonts w:ascii="Times New Roman" w:eastAsia="Times New Roman" w:hAnsi="Times New Roman" w:cs="Times New Roman"/>
          <w:color w:val="000000"/>
          <w:sz w:val="28"/>
          <w:szCs w:val="28"/>
          <w:lang w:eastAsia="ru-RU"/>
        </w:rPr>
        <w:t xml:space="preserve">Неспособность ребенка правильно выразить свои чувства, скованность, неловкость или неадекватность мимико-жестовой речи затрудняют общение детей между собой и со взрослыми. </w:t>
      </w:r>
      <w:r w:rsidR="008F760D">
        <w:rPr>
          <w:rFonts w:ascii="Times New Roman" w:hAnsi="Times New Roman" w:cs="Times New Roman"/>
          <w:sz w:val="28"/>
          <w:szCs w:val="28"/>
        </w:rPr>
        <w:t xml:space="preserve">Учитывая, что в саду функционируют </w:t>
      </w:r>
      <w:r w:rsidR="009258EB" w:rsidRPr="009D40FB">
        <w:rPr>
          <w:rFonts w:ascii="Times New Roman" w:hAnsi="Times New Roman" w:cs="Times New Roman"/>
          <w:sz w:val="28"/>
          <w:szCs w:val="28"/>
        </w:rPr>
        <w:t>группы компенсирующей направленности, которые посещают дети с тяжелыми нарушениями речи (общее недор</w:t>
      </w:r>
      <w:r w:rsidR="008F760D">
        <w:rPr>
          <w:rFonts w:ascii="Times New Roman" w:hAnsi="Times New Roman" w:cs="Times New Roman"/>
          <w:sz w:val="28"/>
          <w:szCs w:val="28"/>
        </w:rPr>
        <w:t xml:space="preserve">азвитие речи I, II, III уровня), </w:t>
      </w:r>
      <w:r w:rsidR="009258EB" w:rsidRPr="009D40FB">
        <w:rPr>
          <w:rFonts w:ascii="Times New Roman" w:hAnsi="Times New Roman" w:cs="Times New Roman"/>
          <w:sz w:val="28"/>
          <w:szCs w:val="28"/>
        </w:rPr>
        <w:t>нуж</w:t>
      </w:r>
      <w:r w:rsidR="00A439FE">
        <w:rPr>
          <w:rFonts w:ascii="Times New Roman" w:hAnsi="Times New Roman" w:cs="Times New Roman"/>
          <w:sz w:val="28"/>
          <w:szCs w:val="28"/>
        </w:rPr>
        <w:t>дающиеся в</w:t>
      </w:r>
      <w:r w:rsidR="009258EB" w:rsidRPr="009D40FB">
        <w:rPr>
          <w:rFonts w:ascii="Times New Roman" w:hAnsi="Times New Roman" w:cs="Times New Roman"/>
          <w:sz w:val="28"/>
          <w:szCs w:val="28"/>
        </w:rPr>
        <w:t xml:space="preserve"> особ</w:t>
      </w:r>
      <w:r w:rsidR="00A439FE">
        <w:rPr>
          <w:rFonts w:ascii="Times New Roman" w:hAnsi="Times New Roman" w:cs="Times New Roman"/>
          <w:sz w:val="28"/>
          <w:szCs w:val="28"/>
        </w:rPr>
        <w:t>ой</w:t>
      </w:r>
      <w:r w:rsidR="009258EB" w:rsidRPr="009D40FB">
        <w:rPr>
          <w:rFonts w:ascii="Times New Roman" w:hAnsi="Times New Roman" w:cs="Times New Roman"/>
          <w:sz w:val="28"/>
          <w:szCs w:val="28"/>
        </w:rPr>
        <w:t xml:space="preserve"> культур</w:t>
      </w:r>
      <w:r w:rsidR="00A439FE">
        <w:rPr>
          <w:rFonts w:ascii="Times New Roman" w:hAnsi="Times New Roman" w:cs="Times New Roman"/>
          <w:sz w:val="28"/>
          <w:szCs w:val="28"/>
        </w:rPr>
        <w:t>е</w:t>
      </w:r>
      <w:r w:rsidR="009258EB" w:rsidRPr="009D40FB">
        <w:rPr>
          <w:rFonts w:ascii="Times New Roman" w:hAnsi="Times New Roman" w:cs="Times New Roman"/>
          <w:sz w:val="28"/>
          <w:szCs w:val="28"/>
        </w:rPr>
        <w:t xml:space="preserve"> </w:t>
      </w:r>
      <w:r w:rsidR="009258EB">
        <w:rPr>
          <w:rFonts w:ascii="Times New Roman" w:hAnsi="Times New Roman" w:cs="Times New Roman"/>
          <w:sz w:val="28"/>
          <w:szCs w:val="28"/>
        </w:rPr>
        <w:t xml:space="preserve">психолого-педагогической </w:t>
      </w:r>
      <w:r w:rsidR="009258EB" w:rsidRPr="009D40FB">
        <w:rPr>
          <w:rFonts w:ascii="Times New Roman" w:hAnsi="Times New Roman" w:cs="Times New Roman"/>
          <w:sz w:val="28"/>
          <w:szCs w:val="28"/>
        </w:rPr>
        <w:t>поддержки и помощи</w:t>
      </w:r>
      <w:r w:rsidR="008F760D">
        <w:rPr>
          <w:rFonts w:ascii="Times New Roman" w:hAnsi="Times New Roman" w:cs="Times New Roman"/>
          <w:sz w:val="28"/>
          <w:szCs w:val="28"/>
        </w:rPr>
        <w:t>, п</w:t>
      </w:r>
      <w:r w:rsidR="009258EB" w:rsidRPr="00B51C46">
        <w:rPr>
          <w:rFonts w:ascii="Times New Roman" w:hAnsi="Times New Roman" w:cs="Times New Roman"/>
          <w:sz w:val="28"/>
          <w:szCs w:val="28"/>
        </w:rPr>
        <w:t xml:space="preserve">еред нами встала задача поиска наиболее современных и эффективных методов, позволяющих своевременно </w:t>
      </w:r>
      <w:r w:rsidR="002A042B">
        <w:rPr>
          <w:rFonts w:ascii="Times New Roman" w:hAnsi="Times New Roman" w:cs="Times New Roman"/>
          <w:sz w:val="28"/>
          <w:szCs w:val="28"/>
        </w:rPr>
        <w:t xml:space="preserve">скорректировать </w:t>
      </w:r>
      <w:r w:rsidR="009258EB" w:rsidRPr="00B51C46">
        <w:rPr>
          <w:rFonts w:ascii="Times New Roman" w:hAnsi="Times New Roman" w:cs="Times New Roman"/>
          <w:sz w:val="28"/>
          <w:szCs w:val="28"/>
        </w:rPr>
        <w:t>имеющи</w:t>
      </w:r>
      <w:r w:rsidR="002A042B">
        <w:rPr>
          <w:rFonts w:ascii="Times New Roman" w:hAnsi="Times New Roman" w:cs="Times New Roman"/>
          <w:sz w:val="28"/>
          <w:szCs w:val="28"/>
        </w:rPr>
        <w:t>е</w:t>
      </w:r>
      <w:r w:rsidR="009258EB" w:rsidRPr="00B51C46">
        <w:rPr>
          <w:rFonts w:ascii="Times New Roman" w:hAnsi="Times New Roman" w:cs="Times New Roman"/>
          <w:sz w:val="28"/>
          <w:szCs w:val="28"/>
        </w:rPr>
        <w:t>ся нарушени</w:t>
      </w:r>
      <w:r w:rsidR="002A042B">
        <w:rPr>
          <w:rFonts w:ascii="Times New Roman" w:hAnsi="Times New Roman" w:cs="Times New Roman"/>
          <w:sz w:val="28"/>
          <w:szCs w:val="28"/>
        </w:rPr>
        <w:t>я</w:t>
      </w:r>
      <w:r w:rsidR="009258EB" w:rsidRPr="00B51C46">
        <w:rPr>
          <w:rFonts w:ascii="Times New Roman" w:hAnsi="Times New Roman" w:cs="Times New Roman"/>
          <w:sz w:val="28"/>
          <w:szCs w:val="28"/>
        </w:rPr>
        <w:t xml:space="preserve"> у детей</w:t>
      </w:r>
      <w:r w:rsidR="00A439FE">
        <w:rPr>
          <w:rFonts w:ascii="Times New Roman" w:hAnsi="Times New Roman" w:cs="Times New Roman"/>
          <w:sz w:val="28"/>
          <w:szCs w:val="28"/>
        </w:rPr>
        <w:t>.</w:t>
      </w:r>
    </w:p>
    <w:p w14:paraId="2AE0E766" w14:textId="77777777" w:rsidR="009258EB" w:rsidRDefault="009258EB" w:rsidP="009A5AC1">
      <w:pPr>
        <w:widowControl w:val="0"/>
        <w:tabs>
          <w:tab w:val="left" w:pos="9372"/>
        </w:tabs>
        <w:spacing w:after="0"/>
        <w:ind w:firstLine="851"/>
        <w:rPr>
          <w:rFonts w:ascii="Times New Roman" w:hAnsi="Times New Roman" w:cs="Times New Roman"/>
          <w:sz w:val="28"/>
          <w:szCs w:val="28"/>
        </w:rPr>
      </w:pPr>
      <w:r w:rsidRPr="00EE320C">
        <w:rPr>
          <w:rFonts w:ascii="Times New Roman" w:hAnsi="Times New Roman" w:cs="Times New Roman"/>
          <w:sz w:val="28"/>
          <w:szCs w:val="28"/>
        </w:rPr>
        <w:t xml:space="preserve">Поиск новых путей обновления содержания и организации </w:t>
      </w:r>
      <w:r>
        <w:rPr>
          <w:rFonts w:ascii="Times New Roman" w:hAnsi="Times New Roman" w:cs="Times New Roman"/>
          <w:sz w:val="28"/>
          <w:szCs w:val="28"/>
        </w:rPr>
        <w:t>коррекционно-развивающ</w:t>
      </w:r>
      <w:r w:rsidR="00BE60CF">
        <w:rPr>
          <w:rFonts w:ascii="Times New Roman" w:hAnsi="Times New Roman" w:cs="Times New Roman"/>
          <w:sz w:val="28"/>
          <w:szCs w:val="28"/>
        </w:rPr>
        <w:t>ей</w:t>
      </w:r>
      <w:r>
        <w:rPr>
          <w:rFonts w:ascii="Times New Roman" w:hAnsi="Times New Roman" w:cs="Times New Roman"/>
          <w:sz w:val="28"/>
          <w:szCs w:val="28"/>
        </w:rPr>
        <w:t xml:space="preserve"> </w:t>
      </w:r>
      <w:r w:rsidR="00BE60CF">
        <w:rPr>
          <w:rFonts w:ascii="Times New Roman" w:hAnsi="Times New Roman" w:cs="Times New Roman"/>
          <w:sz w:val="28"/>
          <w:szCs w:val="28"/>
        </w:rPr>
        <w:t>работы</w:t>
      </w:r>
      <w:r w:rsidRPr="00EE320C">
        <w:rPr>
          <w:rFonts w:ascii="Times New Roman" w:hAnsi="Times New Roman" w:cs="Times New Roman"/>
          <w:sz w:val="28"/>
          <w:szCs w:val="28"/>
        </w:rPr>
        <w:t xml:space="preserve"> привели </w:t>
      </w:r>
      <w:r w:rsidR="00BE60CF">
        <w:rPr>
          <w:rFonts w:ascii="Times New Roman" w:hAnsi="Times New Roman" w:cs="Times New Roman"/>
          <w:sz w:val="28"/>
          <w:szCs w:val="28"/>
        </w:rPr>
        <w:t xml:space="preserve">нас </w:t>
      </w:r>
      <w:r w:rsidRPr="00EE320C">
        <w:rPr>
          <w:rFonts w:ascii="Times New Roman" w:hAnsi="Times New Roman" w:cs="Times New Roman"/>
          <w:sz w:val="28"/>
          <w:szCs w:val="28"/>
        </w:rPr>
        <w:t xml:space="preserve">к включению в </w:t>
      </w:r>
      <w:r w:rsidR="00454C22">
        <w:rPr>
          <w:rFonts w:ascii="Times New Roman" w:hAnsi="Times New Roman" w:cs="Times New Roman"/>
          <w:sz w:val="28"/>
          <w:szCs w:val="28"/>
        </w:rPr>
        <w:t xml:space="preserve">этот </w:t>
      </w:r>
      <w:r w:rsidR="00BE60CF">
        <w:rPr>
          <w:rFonts w:ascii="Times New Roman" w:hAnsi="Times New Roman" w:cs="Times New Roman"/>
          <w:sz w:val="28"/>
          <w:szCs w:val="28"/>
        </w:rPr>
        <w:t>процесс</w:t>
      </w:r>
      <w:r w:rsidRPr="00EE320C">
        <w:rPr>
          <w:rFonts w:ascii="Times New Roman" w:hAnsi="Times New Roman" w:cs="Times New Roman"/>
          <w:sz w:val="28"/>
          <w:szCs w:val="28"/>
        </w:rPr>
        <w:t xml:space="preserve"> арт-технологи</w:t>
      </w:r>
      <w:r>
        <w:rPr>
          <w:rFonts w:ascii="Times New Roman" w:hAnsi="Times New Roman" w:cs="Times New Roman"/>
          <w:sz w:val="28"/>
          <w:szCs w:val="28"/>
        </w:rPr>
        <w:t xml:space="preserve">и – </w:t>
      </w:r>
      <w:r w:rsidRPr="008F760D">
        <w:rPr>
          <w:rFonts w:ascii="Times New Roman" w:hAnsi="Times New Roman" w:cs="Times New Roman"/>
          <w:sz w:val="28"/>
          <w:szCs w:val="28"/>
        </w:rPr>
        <w:t>технологии рисования песком или метода «</w:t>
      </w:r>
      <w:r w:rsidRPr="008F760D">
        <w:rPr>
          <w:rFonts w:ascii="Times New Roman" w:hAnsi="Times New Roman" w:cs="Times New Roman"/>
          <w:sz w:val="28"/>
          <w:szCs w:val="28"/>
          <w:lang w:val="en-US"/>
        </w:rPr>
        <w:t>Sand</w:t>
      </w:r>
      <w:r w:rsidRPr="008F760D">
        <w:rPr>
          <w:rFonts w:ascii="Times New Roman" w:hAnsi="Times New Roman" w:cs="Times New Roman"/>
          <w:sz w:val="28"/>
          <w:szCs w:val="28"/>
        </w:rPr>
        <w:t>-</w:t>
      </w:r>
      <w:r w:rsidRPr="008F760D">
        <w:rPr>
          <w:rFonts w:ascii="Times New Roman" w:hAnsi="Times New Roman" w:cs="Times New Roman"/>
          <w:sz w:val="28"/>
          <w:szCs w:val="28"/>
          <w:lang w:val="en-US"/>
        </w:rPr>
        <w:t>art</w:t>
      </w:r>
      <w:r w:rsidR="00BE60CF">
        <w:rPr>
          <w:rFonts w:ascii="Times New Roman" w:hAnsi="Times New Roman" w:cs="Times New Roman"/>
          <w:sz w:val="28"/>
          <w:szCs w:val="28"/>
        </w:rPr>
        <w:t>».</w:t>
      </w:r>
    </w:p>
    <w:p w14:paraId="1119F8C4" w14:textId="5CFBDD6A" w:rsidR="00E37458" w:rsidRPr="00E37458" w:rsidRDefault="00E37458" w:rsidP="00E37458">
      <w:pPr>
        <w:widowControl w:val="0"/>
        <w:tabs>
          <w:tab w:val="left" w:pos="9372"/>
        </w:tabs>
        <w:spacing w:after="0"/>
        <w:ind w:firstLine="851"/>
        <w:rPr>
          <w:rFonts w:ascii="Times New Roman" w:hAnsi="Times New Roman" w:cs="Times New Roman"/>
          <w:sz w:val="28"/>
          <w:szCs w:val="28"/>
        </w:rPr>
      </w:pPr>
      <w:r w:rsidRPr="00E37458">
        <w:rPr>
          <w:rFonts w:ascii="Times New Roman" w:hAnsi="Times New Roman" w:cs="Times New Roman"/>
          <w:sz w:val="28"/>
          <w:szCs w:val="28"/>
        </w:rPr>
        <w:t>Анализ психолого-педагогических исследований и обобщение собственного практического опыта показал, что среди визуальных арт-технологий – метод Sand-art в работе с детьми имеет ряд преимуществ:</w:t>
      </w:r>
    </w:p>
    <w:p w14:paraId="2C694056" w14:textId="77777777" w:rsidR="00E37458" w:rsidRPr="00E37458" w:rsidRDefault="00E37458" w:rsidP="00E37458">
      <w:pPr>
        <w:widowControl w:val="0"/>
        <w:tabs>
          <w:tab w:val="left" w:pos="9372"/>
        </w:tabs>
        <w:spacing w:after="0"/>
        <w:ind w:firstLine="851"/>
        <w:rPr>
          <w:rFonts w:ascii="Times New Roman" w:hAnsi="Times New Roman" w:cs="Times New Roman"/>
          <w:sz w:val="28"/>
          <w:szCs w:val="28"/>
        </w:rPr>
      </w:pPr>
      <w:r w:rsidRPr="00E37458">
        <w:rPr>
          <w:rFonts w:ascii="Times New Roman" w:hAnsi="Times New Roman" w:cs="Times New Roman"/>
          <w:sz w:val="28"/>
          <w:szCs w:val="28"/>
        </w:rPr>
        <w:t xml:space="preserve">Во-первых, рисование песком — это легкопродуктивная деятельность, которая доступна ребенку даже с тяжелыми множественными нарушениями развития. Почти любая манипуляция с песком всегда приятна и не вызывает сопротивления. </w:t>
      </w:r>
    </w:p>
    <w:p w14:paraId="5CD5E182" w14:textId="77777777" w:rsidR="00E37458" w:rsidRPr="00E37458" w:rsidRDefault="00E37458" w:rsidP="00E37458">
      <w:pPr>
        <w:widowControl w:val="0"/>
        <w:tabs>
          <w:tab w:val="left" w:pos="9372"/>
        </w:tabs>
        <w:spacing w:after="0"/>
        <w:ind w:firstLine="851"/>
        <w:rPr>
          <w:rFonts w:ascii="Times New Roman" w:hAnsi="Times New Roman" w:cs="Times New Roman"/>
          <w:sz w:val="28"/>
          <w:szCs w:val="28"/>
        </w:rPr>
      </w:pPr>
      <w:r w:rsidRPr="00E37458">
        <w:rPr>
          <w:rFonts w:ascii="Times New Roman" w:hAnsi="Times New Roman" w:cs="Times New Roman"/>
          <w:sz w:val="28"/>
          <w:szCs w:val="28"/>
        </w:rPr>
        <w:t>Во-вторых, -</w:t>
      </w:r>
      <w:r>
        <w:rPr>
          <w:rFonts w:ascii="Times New Roman" w:hAnsi="Times New Roman" w:cs="Times New Roman"/>
          <w:sz w:val="28"/>
          <w:szCs w:val="28"/>
        </w:rPr>
        <w:t xml:space="preserve"> </w:t>
      </w:r>
      <w:r w:rsidRPr="00E37458">
        <w:rPr>
          <w:rFonts w:ascii="Times New Roman" w:hAnsi="Times New Roman" w:cs="Times New Roman"/>
          <w:sz w:val="28"/>
          <w:szCs w:val="28"/>
        </w:rPr>
        <w:t xml:space="preserve">это возможность построения диалога на основе совместного творчества. Песок выступает здесь третьим участником, посредником между ребенком и взрослым, позволяет выразить то, что с трудом поддается вербальному описанию. </w:t>
      </w:r>
    </w:p>
    <w:p w14:paraId="14390FE5" w14:textId="77777777" w:rsidR="00E37458" w:rsidRPr="00E37458" w:rsidRDefault="00E37458" w:rsidP="00E37458">
      <w:pPr>
        <w:widowControl w:val="0"/>
        <w:tabs>
          <w:tab w:val="left" w:pos="9372"/>
        </w:tabs>
        <w:spacing w:after="0"/>
        <w:ind w:firstLine="851"/>
        <w:rPr>
          <w:rFonts w:ascii="Times New Roman" w:hAnsi="Times New Roman" w:cs="Times New Roman"/>
          <w:sz w:val="28"/>
          <w:szCs w:val="28"/>
        </w:rPr>
      </w:pPr>
      <w:r w:rsidRPr="00E37458">
        <w:rPr>
          <w:rFonts w:ascii="Times New Roman" w:hAnsi="Times New Roman" w:cs="Times New Roman"/>
          <w:sz w:val="28"/>
          <w:szCs w:val="28"/>
        </w:rPr>
        <w:t>В-третьих, использование песка — это возможность работы на разных уровнях: от сенсорной стимуляции до аналитической работы. В зависимости от задач специалиста, могут меняться формы и направления работы.</w:t>
      </w:r>
    </w:p>
    <w:p w14:paraId="6C238B98" w14:textId="77777777" w:rsidR="00E37458" w:rsidRPr="00E37458" w:rsidRDefault="00E37458" w:rsidP="00E37458">
      <w:pPr>
        <w:widowControl w:val="0"/>
        <w:tabs>
          <w:tab w:val="left" w:pos="9372"/>
        </w:tabs>
        <w:spacing w:after="0"/>
        <w:ind w:firstLine="851"/>
        <w:rPr>
          <w:rFonts w:ascii="Times New Roman" w:hAnsi="Times New Roman" w:cs="Times New Roman"/>
          <w:sz w:val="28"/>
          <w:szCs w:val="28"/>
        </w:rPr>
      </w:pPr>
      <w:r w:rsidRPr="00E37458">
        <w:rPr>
          <w:rFonts w:ascii="Times New Roman" w:hAnsi="Times New Roman" w:cs="Times New Roman"/>
          <w:sz w:val="28"/>
          <w:szCs w:val="28"/>
        </w:rPr>
        <w:t>В-четвертых, рисование песком открывают простор для творчества, выражая концептуальную емкость всех песочных технологий в целом.</w:t>
      </w:r>
    </w:p>
    <w:p w14:paraId="2AAF4A65" w14:textId="77777777" w:rsidR="00E37458" w:rsidRDefault="00E37458" w:rsidP="00E37458">
      <w:pPr>
        <w:widowControl w:val="0"/>
        <w:tabs>
          <w:tab w:val="left" w:pos="9372"/>
        </w:tabs>
        <w:spacing w:after="0"/>
        <w:ind w:firstLine="851"/>
        <w:rPr>
          <w:rFonts w:ascii="Times New Roman" w:hAnsi="Times New Roman" w:cs="Times New Roman"/>
          <w:sz w:val="28"/>
          <w:szCs w:val="28"/>
        </w:rPr>
      </w:pPr>
      <w:r w:rsidRPr="00E37458">
        <w:rPr>
          <w:rFonts w:ascii="Times New Roman" w:hAnsi="Times New Roman" w:cs="Times New Roman"/>
          <w:sz w:val="28"/>
          <w:szCs w:val="28"/>
        </w:rPr>
        <w:lastRenderedPageBreak/>
        <w:t>К специфическим факторам песочного рисования можно отнести: актуализацию телесной сферы при работе с песком за счет тактильных ощущений, интегративность и полимодальность песочного рисования (развитие всех основных модальностей: аудиальной, визуальной и кинестетической)</w:t>
      </w:r>
      <w:r>
        <w:rPr>
          <w:rFonts w:ascii="Times New Roman" w:hAnsi="Times New Roman" w:cs="Times New Roman"/>
          <w:sz w:val="28"/>
          <w:szCs w:val="28"/>
        </w:rPr>
        <w:t>.</w:t>
      </w:r>
    </w:p>
    <w:p w14:paraId="21C5C80E" w14:textId="77777777" w:rsidR="009258EB" w:rsidRPr="00A444A8" w:rsidRDefault="009258EB" w:rsidP="00E37458">
      <w:pPr>
        <w:widowControl w:val="0"/>
        <w:tabs>
          <w:tab w:val="left" w:pos="9372"/>
        </w:tabs>
        <w:spacing w:after="0"/>
        <w:ind w:firstLine="851"/>
        <w:rPr>
          <w:rFonts w:ascii="Times New Roman" w:hAnsi="Times New Roman" w:cs="Times New Roman"/>
          <w:sz w:val="28"/>
          <w:szCs w:val="28"/>
        </w:rPr>
      </w:pPr>
      <w:r>
        <w:rPr>
          <w:rFonts w:ascii="Times New Roman" w:hAnsi="Times New Roman" w:cs="Times New Roman"/>
          <w:sz w:val="28"/>
          <w:szCs w:val="28"/>
        </w:rPr>
        <w:t xml:space="preserve">Использование метода </w:t>
      </w:r>
      <w:r w:rsidRPr="00F54C67">
        <w:rPr>
          <w:rFonts w:ascii="Times New Roman" w:hAnsi="Times New Roman" w:cs="Times New Roman"/>
          <w:sz w:val="28"/>
          <w:szCs w:val="28"/>
        </w:rPr>
        <w:t>«</w:t>
      </w:r>
      <w:r w:rsidRPr="00F54C67">
        <w:rPr>
          <w:rFonts w:ascii="Times New Roman" w:hAnsi="Times New Roman" w:cs="Times New Roman"/>
          <w:sz w:val="28"/>
          <w:szCs w:val="28"/>
          <w:lang w:val="en-US"/>
        </w:rPr>
        <w:t>Sand</w:t>
      </w:r>
      <w:r w:rsidRPr="00F54C67">
        <w:rPr>
          <w:rFonts w:ascii="Times New Roman" w:hAnsi="Times New Roman" w:cs="Times New Roman"/>
          <w:sz w:val="28"/>
          <w:szCs w:val="28"/>
        </w:rPr>
        <w:t>-</w:t>
      </w:r>
      <w:r w:rsidRPr="00F54C67">
        <w:rPr>
          <w:rFonts w:ascii="Times New Roman" w:hAnsi="Times New Roman" w:cs="Times New Roman"/>
          <w:sz w:val="28"/>
          <w:szCs w:val="28"/>
          <w:lang w:val="en-US"/>
        </w:rPr>
        <w:t>art</w:t>
      </w:r>
      <w:r w:rsidRPr="00F54C67">
        <w:rPr>
          <w:rFonts w:ascii="Times New Roman" w:hAnsi="Times New Roman" w:cs="Times New Roman"/>
          <w:sz w:val="28"/>
          <w:szCs w:val="28"/>
        </w:rPr>
        <w:t>»</w:t>
      </w:r>
      <w:r w:rsidR="00BE60CF">
        <w:rPr>
          <w:rFonts w:ascii="Times New Roman" w:hAnsi="Times New Roman" w:cs="Times New Roman"/>
          <w:sz w:val="28"/>
          <w:szCs w:val="28"/>
        </w:rPr>
        <w:t xml:space="preserve"> как </w:t>
      </w:r>
      <w:r w:rsidR="00BE60CF" w:rsidRPr="009D44DA">
        <w:rPr>
          <w:rFonts w:ascii="Times New Roman" w:hAnsi="Times New Roman" w:cs="Times New Roman"/>
          <w:i/>
          <w:sz w:val="28"/>
          <w:szCs w:val="28"/>
        </w:rPr>
        <w:t>«систематизированной совокупности последовательных действий с песком на специальных столах со световой подсветкой для решения обучающих, развивающих и коррекционных задач»</w:t>
      </w:r>
      <w:r w:rsidR="00BE60CF">
        <w:rPr>
          <w:rFonts w:ascii="Times New Roman" w:hAnsi="Times New Roman" w:cs="Times New Roman"/>
          <w:sz w:val="28"/>
          <w:szCs w:val="28"/>
        </w:rPr>
        <w:t xml:space="preserve"> </w:t>
      </w:r>
      <w:r w:rsidR="00BE60CF" w:rsidRPr="000B06A5">
        <w:rPr>
          <w:rFonts w:ascii="Times New Roman" w:hAnsi="Times New Roman" w:cs="Times New Roman"/>
          <w:sz w:val="28"/>
          <w:szCs w:val="28"/>
        </w:rPr>
        <w:t>[</w:t>
      </w:r>
      <w:r w:rsidR="00C20107">
        <w:rPr>
          <w:rFonts w:ascii="Times New Roman" w:hAnsi="Times New Roman" w:cs="Times New Roman"/>
          <w:sz w:val="28"/>
          <w:szCs w:val="28"/>
        </w:rPr>
        <w:t>10</w:t>
      </w:r>
      <w:r w:rsidR="00BE60CF" w:rsidRPr="000B06A5">
        <w:rPr>
          <w:rFonts w:ascii="Times New Roman" w:hAnsi="Times New Roman" w:cs="Times New Roman"/>
          <w:sz w:val="28"/>
          <w:szCs w:val="28"/>
        </w:rPr>
        <w:t>]</w:t>
      </w:r>
      <w:r w:rsidR="00BE60CF">
        <w:rPr>
          <w:rFonts w:ascii="Times New Roman" w:hAnsi="Times New Roman" w:cs="Times New Roman"/>
          <w:sz w:val="28"/>
          <w:szCs w:val="28"/>
        </w:rPr>
        <w:t>,</w:t>
      </w:r>
      <w:r w:rsidRPr="00F54C67">
        <w:rPr>
          <w:rFonts w:ascii="Times New Roman" w:hAnsi="Times New Roman" w:cs="Times New Roman"/>
          <w:sz w:val="28"/>
          <w:szCs w:val="28"/>
        </w:rPr>
        <w:t xml:space="preserve"> </w:t>
      </w:r>
      <w:r w:rsidRPr="003B3B08">
        <w:rPr>
          <w:rFonts w:ascii="Times New Roman" w:hAnsi="Times New Roman" w:cs="Times New Roman"/>
          <w:sz w:val="28"/>
          <w:szCs w:val="28"/>
        </w:rPr>
        <w:t xml:space="preserve">дает возможность не только направленно и </w:t>
      </w:r>
      <w:r>
        <w:rPr>
          <w:rFonts w:ascii="Times New Roman" w:hAnsi="Times New Roman" w:cs="Times New Roman"/>
          <w:sz w:val="28"/>
          <w:szCs w:val="28"/>
        </w:rPr>
        <w:t>бережно</w:t>
      </w:r>
      <w:r w:rsidRPr="003B3B08">
        <w:rPr>
          <w:rFonts w:ascii="Times New Roman" w:hAnsi="Times New Roman" w:cs="Times New Roman"/>
          <w:sz w:val="28"/>
          <w:szCs w:val="28"/>
        </w:rPr>
        <w:t xml:space="preserve"> работать с личностью ребенка, уделяя внимание в первую очередь </w:t>
      </w:r>
      <w:r>
        <w:rPr>
          <w:rFonts w:ascii="Times New Roman" w:hAnsi="Times New Roman" w:cs="Times New Roman"/>
          <w:sz w:val="28"/>
          <w:szCs w:val="28"/>
        </w:rPr>
        <w:t xml:space="preserve">эмоциональным </w:t>
      </w:r>
      <w:r w:rsidRPr="003B3B08">
        <w:rPr>
          <w:rFonts w:ascii="Times New Roman" w:hAnsi="Times New Roman" w:cs="Times New Roman"/>
          <w:sz w:val="28"/>
          <w:szCs w:val="28"/>
        </w:rPr>
        <w:t>состояниям и развитию, но и создает условия для приобретения ребенком важных знаний и навыков, способствует формированию психологической культуры ребенка-дошкольника.</w:t>
      </w:r>
      <w:r w:rsidRPr="000B06A5">
        <w:rPr>
          <w:rFonts w:ascii="Times New Roman" w:hAnsi="Times New Roman" w:cs="Times New Roman"/>
          <w:sz w:val="28"/>
          <w:szCs w:val="28"/>
        </w:rPr>
        <w:t xml:space="preserve"> </w:t>
      </w:r>
    </w:p>
    <w:p w14:paraId="3B987FE0" w14:textId="77777777" w:rsidR="00DC628C" w:rsidRDefault="00DC628C" w:rsidP="009A5AC1">
      <w:pPr>
        <w:widowControl w:val="0"/>
        <w:tabs>
          <w:tab w:val="left" w:pos="9372"/>
        </w:tabs>
        <w:spacing w:after="0"/>
        <w:ind w:firstLine="851"/>
        <w:rPr>
          <w:rFonts w:ascii="Times New Roman" w:hAnsi="Times New Roman" w:cs="Times New Roman"/>
          <w:bCs/>
          <w:iCs/>
          <w:sz w:val="28"/>
          <w:szCs w:val="28"/>
        </w:rPr>
      </w:pPr>
      <w:r>
        <w:rPr>
          <w:rFonts w:ascii="Times New Roman" w:hAnsi="Times New Roman" w:cs="Times New Roman"/>
          <w:bCs/>
          <w:iCs/>
          <w:sz w:val="28"/>
          <w:szCs w:val="28"/>
        </w:rPr>
        <w:t xml:space="preserve">Известно, что современные концепции дошкольного образования признают незаменимое влияние игр с песком в дидактической и игровой песочнице на развитие внимания, восприятия, памяти и мышления. Даже любые самостоятельные игры детей в песке, начиная от простых манипуляций с ним до сложных сюжетно-ролевых игр обладают психопрофилактической ценностью </w:t>
      </w:r>
      <w:r w:rsidRPr="000F4A4D">
        <w:rPr>
          <w:rFonts w:ascii="Times New Roman" w:hAnsi="Times New Roman" w:cs="Times New Roman"/>
          <w:bCs/>
          <w:iCs/>
          <w:sz w:val="28"/>
          <w:szCs w:val="28"/>
        </w:rPr>
        <w:t>[</w:t>
      </w:r>
      <w:r w:rsidR="00C20107">
        <w:rPr>
          <w:rFonts w:ascii="Times New Roman" w:hAnsi="Times New Roman" w:cs="Times New Roman"/>
          <w:bCs/>
          <w:iCs/>
          <w:sz w:val="28"/>
          <w:szCs w:val="28"/>
        </w:rPr>
        <w:t>6</w:t>
      </w:r>
      <w:r w:rsidRPr="000F4A4D">
        <w:rPr>
          <w:rFonts w:ascii="Times New Roman" w:hAnsi="Times New Roman" w:cs="Times New Roman"/>
          <w:bCs/>
          <w:iCs/>
          <w:sz w:val="28"/>
          <w:szCs w:val="28"/>
        </w:rPr>
        <w:t>]</w:t>
      </w:r>
      <w:r>
        <w:rPr>
          <w:rFonts w:ascii="Times New Roman" w:hAnsi="Times New Roman" w:cs="Times New Roman"/>
          <w:bCs/>
          <w:iCs/>
          <w:sz w:val="28"/>
          <w:szCs w:val="28"/>
        </w:rPr>
        <w:t xml:space="preserve">. </w:t>
      </w:r>
    </w:p>
    <w:p w14:paraId="646E9674" w14:textId="77777777" w:rsidR="009258EB" w:rsidRDefault="009258EB" w:rsidP="009A5AC1">
      <w:pPr>
        <w:widowControl w:val="0"/>
        <w:tabs>
          <w:tab w:val="left" w:pos="9372"/>
        </w:tabs>
        <w:spacing w:after="0"/>
        <w:ind w:firstLine="851"/>
        <w:rPr>
          <w:rFonts w:ascii="Times New Roman" w:hAnsi="Times New Roman" w:cs="Times New Roman"/>
          <w:bCs/>
          <w:iCs/>
          <w:sz w:val="28"/>
          <w:szCs w:val="28"/>
        </w:rPr>
      </w:pPr>
      <w:r w:rsidRPr="0050657A">
        <w:rPr>
          <w:rFonts w:ascii="Times New Roman" w:hAnsi="Times New Roman" w:cs="Times New Roman"/>
          <w:bCs/>
          <w:iCs/>
          <w:sz w:val="28"/>
          <w:szCs w:val="28"/>
        </w:rPr>
        <w:t xml:space="preserve">Работая с песком стабилизируется эмоциональное состояние ребенка, формируется умение прислушиваться к себе, осознавать и проговаривать свои ощущения. </w:t>
      </w:r>
      <w:r w:rsidR="009D44DA">
        <w:rPr>
          <w:rFonts w:ascii="Times New Roman" w:hAnsi="Times New Roman" w:cs="Times New Roman"/>
          <w:bCs/>
          <w:iCs/>
          <w:sz w:val="28"/>
          <w:szCs w:val="28"/>
        </w:rPr>
        <w:t>П</w:t>
      </w:r>
      <w:r w:rsidRPr="0050657A">
        <w:rPr>
          <w:rFonts w:ascii="Times New Roman" w:hAnsi="Times New Roman" w:cs="Times New Roman"/>
          <w:bCs/>
          <w:iCs/>
          <w:sz w:val="28"/>
          <w:szCs w:val="28"/>
        </w:rPr>
        <w:t>оложительным мо</w:t>
      </w:r>
      <w:r>
        <w:rPr>
          <w:rFonts w:ascii="Times New Roman" w:hAnsi="Times New Roman" w:cs="Times New Roman"/>
          <w:bCs/>
          <w:iCs/>
          <w:sz w:val="28"/>
          <w:szCs w:val="28"/>
        </w:rPr>
        <w:t>ментом использования песка</w:t>
      </w:r>
      <w:r w:rsidRPr="0050657A">
        <w:rPr>
          <w:rFonts w:ascii="Times New Roman" w:hAnsi="Times New Roman" w:cs="Times New Roman"/>
          <w:bCs/>
          <w:iCs/>
          <w:sz w:val="28"/>
          <w:szCs w:val="28"/>
        </w:rPr>
        <w:t xml:space="preserve"> является возможность получать ребенком первый опыт рефлексии (самоанализа). Накопленный опыт самостоятельных конструктивных изменений ребенок переносит в реальную повседневную жизнь. </w:t>
      </w:r>
    </w:p>
    <w:p w14:paraId="018ED76E" w14:textId="77777777" w:rsidR="009258EB" w:rsidRPr="0050657A" w:rsidRDefault="009258EB" w:rsidP="009A5AC1">
      <w:pPr>
        <w:pStyle w:val="10"/>
        <w:spacing w:before="0" w:after="0" w:line="360" w:lineRule="auto"/>
        <w:ind w:firstLine="851"/>
        <w:rPr>
          <w:sz w:val="28"/>
          <w:szCs w:val="28"/>
        </w:rPr>
      </w:pPr>
      <w:r w:rsidRPr="00BC2DBF">
        <w:rPr>
          <w:bCs/>
          <w:sz w:val="28"/>
          <w:szCs w:val="28"/>
        </w:rPr>
        <w:t>Уникальность</w:t>
      </w:r>
      <w:r w:rsidRPr="00BC2DBF">
        <w:rPr>
          <w:sz w:val="28"/>
          <w:szCs w:val="28"/>
        </w:rPr>
        <w:t xml:space="preserve"> и новизна программы</w:t>
      </w:r>
      <w:r w:rsidRPr="0050657A">
        <w:rPr>
          <w:sz w:val="28"/>
          <w:szCs w:val="28"/>
        </w:rPr>
        <w:t xml:space="preserve"> заключается </w:t>
      </w:r>
      <w:r w:rsidR="00353770" w:rsidRPr="00353770">
        <w:rPr>
          <w:sz w:val="28"/>
          <w:szCs w:val="28"/>
        </w:rPr>
        <w:t xml:space="preserve">в ее возрастной направленности и интеграции психологического и художественного эффекта песочной анимации. </w:t>
      </w:r>
      <w:r w:rsidR="00353770">
        <w:rPr>
          <w:sz w:val="28"/>
          <w:szCs w:val="28"/>
        </w:rPr>
        <w:t xml:space="preserve">Кроме того, </w:t>
      </w:r>
      <w:r w:rsidRPr="0050657A">
        <w:rPr>
          <w:sz w:val="28"/>
          <w:szCs w:val="28"/>
        </w:rPr>
        <w:t>сочета</w:t>
      </w:r>
      <w:r w:rsidR="00353770">
        <w:rPr>
          <w:sz w:val="28"/>
          <w:szCs w:val="28"/>
        </w:rPr>
        <w:t>ние</w:t>
      </w:r>
      <w:r w:rsidRPr="0050657A">
        <w:rPr>
          <w:sz w:val="28"/>
          <w:szCs w:val="28"/>
        </w:rPr>
        <w:t xml:space="preserve"> в себе педагогиче</w:t>
      </w:r>
      <w:r w:rsidR="005C0904">
        <w:rPr>
          <w:sz w:val="28"/>
          <w:szCs w:val="28"/>
        </w:rPr>
        <w:t>ско</w:t>
      </w:r>
      <w:r w:rsidR="003D747F">
        <w:rPr>
          <w:sz w:val="28"/>
          <w:szCs w:val="28"/>
        </w:rPr>
        <w:t>й</w:t>
      </w:r>
      <w:r w:rsidR="005C0904">
        <w:rPr>
          <w:sz w:val="28"/>
          <w:szCs w:val="28"/>
        </w:rPr>
        <w:t xml:space="preserve"> (художественно-творческо</w:t>
      </w:r>
      <w:r w:rsidR="003D747F">
        <w:rPr>
          <w:sz w:val="28"/>
          <w:szCs w:val="28"/>
        </w:rPr>
        <w:t>й</w:t>
      </w:r>
      <w:r w:rsidR="005C0904">
        <w:rPr>
          <w:sz w:val="28"/>
          <w:szCs w:val="28"/>
        </w:rPr>
        <w:t>)</w:t>
      </w:r>
      <w:r w:rsidRPr="0050657A">
        <w:rPr>
          <w:sz w:val="28"/>
          <w:szCs w:val="28"/>
        </w:rPr>
        <w:t xml:space="preserve"> и </w:t>
      </w:r>
      <w:r w:rsidR="00353770">
        <w:rPr>
          <w:sz w:val="28"/>
          <w:szCs w:val="28"/>
        </w:rPr>
        <w:t>арт-терапевтическо</w:t>
      </w:r>
      <w:r w:rsidR="003D747F">
        <w:rPr>
          <w:sz w:val="28"/>
          <w:szCs w:val="28"/>
        </w:rPr>
        <w:t>й направленности</w:t>
      </w:r>
      <w:r w:rsidRPr="0050657A">
        <w:rPr>
          <w:sz w:val="28"/>
          <w:szCs w:val="28"/>
        </w:rPr>
        <w:t xml:space="preserve"> позволяет ее </w:t>
      </w:r>
      <w:r w:rsidR="00A439FE">
        <w:rPr>
          <w:sz w:val="28"/>
          <w:szCs w:val="28"/>
        </w:rPr>
        <w:t xml:space="preserve">наиболее экологично </w:t>
      </w:r>
      <w:r w:rsidRPr="0050657A">
        <w:rPr>
          <w:sz w:val="28"/>
          <w:szCs w:val="28"/>
        </w:rPr>
        <w:t>использовать в работе с детьми</w:t>
      </w:r>
      <w:r w:rsidR="00F80781">
        <w:rPr>
          <w:sz w:val="28"/>
          <w:szCs w:val="28"/>
        </w:rPr>
        <w:t xml:space="preserve"> с</w:t>
      </w:r>
      <w:r w:rsidRPr="0050657A">
        <w:rPr>
          <w:sz w:val="28"/>
          <w:szCs w:val="28"/>
        </w:rPr>
        <w:t xml:space="preserve"> </w:t>
      </w:r>
      <w:r w:rsidR="00F80781">
        <w:rPr>
          <w:sz w:val="28"/>
          <w:szCs w:val="28"/>
        </w:rPr>
        <w:t xml:space="preserve">ОВЗ как </w:t>
      </w:r>
      <w:r w:rsidR="00F80781">
        <w:rPr>
          <w:sz w:val="28"/>
          <w:szCs w:val="28"/>
        </w:rPr>
        <w:lastRenderedPageBreak/>
        <w:t>одну из наиболее социально уязвимых групп обучающихся в силу наличия у них ряда специфических психофизиологических особенностей.</w:t>
      </w:r>
    </w:p>
    <w:p w14:paraId="5FEB5107" w14:textId="77777777" w:rsidR="009258EB" w:rsidRPr="0050657A" w:rsidRDefault="009258EB" w:rsidP="009A5AC1">
      <w:pPr>
        <w:pStyle w:val="10"/>
        <w:spacing w:before="0" w:after="0" w:line="360" w:lineRule="auto"/>
        <w:ind w:firstLine="851"/>
        <w:rPr>
          <w:sz w:val="28"/>
          <w:szCs w:val="28"/>
        </w:rPr>
      </w:pPr>
      <w:r w:rsidRPr="0050657A">
        <w:rPr>
          <w:sz w:val="28"/>
          <w:szCs w:val="28"/>
        </w:rPr>
        <w:t xml:space="preserve">В данной программе </w:t>
      </w:r>
      <w:r w:rsidR="00BE60CF">
        <w:rPr>
          <w:sz w:val="28"/>
          <w:szCs w:val="28"/>
        </w:rPr>
        <w:t>применяются</w:t>
      </w:r>
      <w:r w:rsidRPr="0050657A">
        <w:rPr>
          <w:sz w:val="28"/>
          <w:szCs w:val="28"/>
        </w:rPr>
        <w:t xml:space="preserve"> такие основные виды песочных средств как дидактическая песочница, которая используется для </w:t>
      </w:r>
      <w:r w:rsidR="00F80781">
        <w:rPr>
          <w:sz w:val="28"/>
          <w:szCs w:val="28"/>
        </w:rPr>
        <w:t xml:space="preserve">включения в занятия с детьми </w:t>
      </w:r>
      <w:r w:rsidRPr="0050657A">
        <w:rPr>
          <w:sz w:val="28"/>
          <w:szCs w:val="28"/>
        </w:rPr>
        <w:t xml:space="preserve">фрагментов познавательного характера (расположение на песке карточек, игрушек, природных материалов для развития познавательных способностей), и графическая песочница </w:t>
      </w:r>
      <w:r>
        <w:rPr>
          <w:sz w:val="28"/>
          <w:szCs w:val="28"/>
        </w:rPr>
        <w:t>–</w:t>
      </w:r>
      <w:r w:rsidRPr="0050657A">
        <w:rPr>
          <w:sz w:val="28"/>
          <w:szCs w:val="28"/>
        </w:rPr>
        <w:t xml:space="preserve"> развитие графических навыков, мелкой моторики руки, фантазии и творчества.</w:t>
      </w:r>
    </w:p>
    <w:p w14:paraId="619070FA" w14:textId="77777777" w:rsidR="00D831ED" w:rsidRDefault="00D831ED" w:rsidP="00D831ED">
      <w:pPr>
        <w:suppressAutoHyphens/>
        <w:spacing w:after="0"/>
        <w:ind w:firstLine="567"/>
        <w:rPr>
          <w:rFonts w:ascii="Times New Roman" w:eastAsia="SimSun" w:hAnsi="Times New Roman" w:cs="Times New Roman"/>
          <w:sz w:val="28"/>
          <w:szCs w:val="24"/>
          <w:lang w:eastAsia="ar-SA"/>
        </w:rPr>
      </w:pPr>
      <w:r w:rsidRPr="00D831ED">
        <w:rPr>
          <w:rFonts w:ascii="Times New Roman" w:eastAsia="SimSun" w:hAnsi="Times New Roman" w:cs="Times New Roman"/>
          <w:b/>
          <w:sz w:val="28"/>
          <w:szCs w:val="24"/>
          <w:lang w:eastAsia="ar-SA"/>
        </w:rPr>
        <w:t xml:space="preserve">Объем </w:t>
      </w:r>
      <w:r>
        <w:rPr>
          <w:rFonts w:ascii="Times New Roman" w:eastAsia="SimSun" w:hAnsi="Times New Roman" w:cs="Times New Roman"/>
          <w:b/>
          <w:sz w:val="28"/>
          <w:szCs w:val="24"/>
          <w:lang w:eastAsia="ar-SA"/>
        </w:rPr>
        <w:t>и срок освоения программы</w:t>
      </w:r>
      <w:r w:rsidRPr="00D831ED">
        <w:rPr>
          <w:rFonts w:ascii="Times New Roman" w:eastAsia="SimSun" w:hAnsi="Times New Roman" w:cs="Times New Roman"/>
          <w:sz w:val="28"/>
          <w:szCs w:val="24"/>
          <w:lang w:eastAsia="ar-SA"/>
        </w:rPr>
        <w:t xml:space="preserve"> </w:t>
      </w:r>
    </w:p>
    <w:p w14:paraId="7D4B20A6" w14:textId="77777777" w:rsidR="00434197" w:rsidRDefault="00D831ED" w:rsidP="00D831ED">
      <w:pPr>
        <w:suppressAutoHyphens/>
        <w:spacing w:after="0"/>
        <w:ind w:firstLine="567"/>
        <w:rPr>
          <w:rFonts w:ascii="Times New Roman" w:eastAsia="SimSun" w:hAnsi="Times New Roman" w:cs="Times New Roman"/>
          <w:sz w:val="28"/>
          <w:szCs w:val="24"/>
          <w:lang w:eastAsia="ar-SA"/>
        </w:rPr>
      </w:pPr>
      <w:r w:rsidRPr="00D831ED">
        <w:rPr>
          <w:rFonts w:ascii="Times New Roman" w:eastAsia="SimSun" w:hAnsi="Times New Roman" w:cs="Times New Roman"/>
          <w:sz w:val="28"/>
          <w:szCs w:val="24"/>
          <w:lang w:eastAsia="ar-SA"/>
        </w:rPr>
        <w:t>Программа рассчитана на 2 года обучения. Общий объем часов по программе – 64 часа</w:t>
      </w:r>
      <w:r w:rsidR="00434197">
        <w:rPr>
          <w:rFonts w:ascii="Times New Roman" w:eastAsia="SimSun" w:hAnsi="Times New Roman" w:cs="Times New Roman"/>
          <w:sz w:val="28"/>
          <w:szCs w:val="24"/>
          <w:lang w:eastAsia="ar-SA"/>
        </w:rPr>
        <w:t xml:space="preserve">. </w:t>
      </w:r>
    </w:p>
    <w:p w14:paraId="46308DD8" w14:textId="77777777" w:rsidR="00D831ED" w:rsidRPr="00D831ED" w:rsidRDefault="00D831ED" w:rsidP="00D831ED">
      <w:pPr>
        <w:suppressAutoHyphens/>
        <w:spacing w:after="0"/>
        <w:ind w:firstLine="567"/>
        <w:rPr>
          <w:rFonts w:ascii="Times New Roman" w:eastAsia="SimSun" w:hAnsi="Times New Roman" w:cs="Times New Roman"/>
          <w:sz w:val="28"/>
          <w:szCs w:val="24"/>
          <w:lang w:eastAsia="ar-SA"/>
        </w:rPr>
      </w:pPr>
      <w:r w:rsidRPr="00D831ED">
        <w:rPr>
          <w:rFonts w:ascii="Times New Roman" w:eastAsia="SimSun" w:hAnsi="Times New Roman" w:cs="Times New Roman"/>
          <w:b/>
          <w:sz w:val="28"/>
          <w:szCs w:val="24"/>
          <w:lang w:eastAsia="ar-SA"/>
        </w:rPr>
        <w:t>Формы обучения и форма организации обучения</w:t>
      </w:r>
      <w:r w:rsidRPr="00D831ED">
        <w:rPr>
          <w:rFonts w:ascii="Times New Roman" w:eastAsia="SimSun" w:hAnsi="Times New Roman" w:cs="Times New Roman"/>
          <w:sz w:val="28"/>
          <w:szCs w:val="24"/>
          <w:lang w:eastAsia="ar-SA"/>
        </w:rPr>
        <w:t>: очное обучение, основной формой организации обучения в объединении является очное занятие.</w:t>
      </w:r>
    </w:p>
    <w:p w14:paraId="4FBE75F4" w14:textId="77777777" w:rsidR="00D831ED" w:rsidRPr="00D831ED" w:rsidRDefault="00D831ED" w:rsidP="00D831ED">
      <w:pPr>
        <w:suppressAutoHyphens/>
        <w:spacing w:after="0"/>
        <w:ind w:firstLine="567"/>
        <w:rPr>
          <w:rFonts w:ascii="Times New Roman" w:eastAsia="SimSun" w:hAnsi="Times New Roman" w:cs="Times New Roman"/>
          <w:sz w:val="28"/>
          <w:szCs w:val="24"/>
          <w:lang w:eastAsia="ar-SA"/>
        </w:rPr>
      </w:pPr>
      <w:r w:rsidRPr="00D831ED">
        <w:rPr>
          <w:rFonts w:ascii="Times New Roman" w:eastAsia="SimSun" w:hAnsi="Times New Roman" w:cs="Times New Roman"/>
          <w:b/>
          <w:sz w:val="28"/>
          <w:szCs w:val="24"/>
          <w:lang w:eastAsia="ar-SA"/>
        </w:rPr>
        <w:t>Режим занятий</w:t>
      </w:r>
      <w:r w:rsidRPr="00D831ED">
        <w:rPr>
          <w:rFonts w:ascii="Times New Roman" w:eastAsia="SimSun" w:hAnsi="Times New Roman" w:cs="Times New Roman"/>
          <w:sz w:val="28"/>
          <w:szCs w:val="24"/>
          <w:lang w:eastAsia="ar-SA"/>
        </w:rPr>
        <w:t>: занятия проходят во второй половине дня, после дневного сна: в старшей группе – 1 занятие в неделю по 25 мин</w:t>
      </w:r>
      <w:r>
        <w:rPr>
          <w:rFonts w:ascii="Times New Roman" w:eastAsia="SimSun" w:hAnsi="Times New Roman" w:cs="Times New Roman"/>
          <w:sz w:val="28"/>
          <w:szCs w:val="24"/>
          <w:lang w:eastAsia="ar-SA"/>
        </w:rPr>
        <w:t>ут</w:t>
      </w:r>
      <w:r w:rsidRPr="00D831ED">
        <w:rPr>
          <w:rFonts w:ascii="Times New Roman" w:eastAsia="SimSun" w:hAnsi="Times New Roman" w:cs="Times New Roman"/>
          <w:sz w:val="28"/>
          <w:szCs w:val="24"/>
          <w:lang w:eastAsia="ar-SA"/>
        </w:rPr>
        <w:t xml:space="preserve"> и подготовительной к школе группе – 1 занятие в неделю по 30 минут. </w:t>
      </w:r>
    </w:p>
    <w:p w14:paraId="58BFED5A" w14:textId="24F12CD6" w:rsidR="00D831ED" w:rsidRPr="00D831ED" w:rsidRDefault="00D831ED" w:rsidP="00D831ED">
      <w:pPr>
        <w:suppressAutoHyphens/>
        <w:spacing w:after="0"/>
        <w:ind w:firstLine="567"/>
        <w:rPr>
          <w:rFonts w:ascii="Times New Roman" w:eastAsia="SimSun" w:hAnsi="Times New Roman" w:cs="Times New Roman"/>
          <w:sz w:val="28"/>
          <w:szCs w:val="24"/>
          <w:lang w:eastAsia="ar-SA"/>
        </w:rPr>
      </w:pPr>
      <w:r w:rsidRPr="00D831ED">
        <w:rPr>
          <w:rFonts w:ascii="Times New Roman" w:eastAsia="SimSun" w:hAnsi="Times New Roman" w:cs="Times New Roman"/>
          <w:b/>
          <w:sz w:val="28"/>
          <w:szCs w:val="24"/>
          <w:lang w:eastAsia="ar-SA"/>
        </w:rPr>
        <w:t xml:space="preserve">Цель </w:t>
      </w:r>
      <w:r w:rsidRPr="00D831ED">
        <w:rPr>
          <w:rFonts w:ascii="Times New Roman" w:eastAsia="SimSun" w:hAnsi="Times New Roman" w:cs="Times New Roman"/>
          <w:sz w:val="28"/>
          <w:szCs w:val="24"/>
          <w:lang w:eastAsia="ar-SA"/>
        </w:rPr>
        <w:t>программы</w:t>
      </w:r>
      <w:r w:rsidR="00434197">
        <w:rPr>
          <w:rFonts w:ascii="Times New Roman" w:eastAsia="SimSun" w:hAnsi="Times New Roman" w:cs="Times New Roman"/>
          <w:sz w:val="28"/>
          <w:szCs w:val="24"/>
          <w:lang w:eastAsia="ar-SA"/>
        </w:rPr>
        <w:t>:</w:t>
      </w:r>
      <w:r w:rsidRPr="00D831ED">
        <w:rPr>
          <w:rFonts w:ascii="Times New Roman" w:eastAsia="SimSun" w:hAnsi="Times New Roman" w:cs="Times New Roman"/>
          <w:sz w:val="28"/>
          <w:szCs w:val="24"/>
          <w:lang w:eastAsia="ar-SA"/>
        </w:rPr>
        <w:t xml:space="preserve"> развитие эмоциональной устойчивости у детей старшего дошкольного возраста</w:t>
      </w:r>
      <w:r>
        <w:rPr>
          <w:rFonts w:ascii="Times New Roman" w:eastAsia="SimSun" w:hAnsi="Times New Roman" w:cs="Times New Roman"/>
          <w:sz w:val="28"/>
          <w:szCs w:val="24"/>
          <w:lang w:eastAsia="ar-SA"/>
        </w:rPr>
        <w:t>,</w:t>
      </w:r>
      <w:r w:rsidRPr="00D831ED">
        <w:rPr>
          <w:rFonts w:ascii="Times New Roman" w:eastAsia="SimSun" w:hAnsi="Times New Roman" w:cs="Times New Roman"/>
          <w:sz w:val="28"/>
          <w:szCs w:val="24"/>
          <w:lang w:eastAsia="ar-SA"/>
        </w:rPr>
        <w:t xml:space="preserve"> развитие творчес</w:t>
      </w:r>
      <w:r w:rsidR="00C1519B">
        <w:rPr>
          <w:rFonts w:ascii="Times New Roman" w:eastAsia="SimSun" w:hAnsi="Times New Roman" w:cs="Times New Roman"/>
          <w:sz w:val="28"/>
          <w:szCs w:val="24"/>
          <w:lang w:eastAsia="ar-SA"/>
        </w:rPr>
        <w:t>кого воображения</w:t>
      </w:r>
      <w:r w:rsidRPr="00D831ED">
        <w:rPr>
          <w:rFonts w:ascii="Times New Roman" w:eastAsia="SimSun" w:hAnsi="Times New Roman" w:cs="Times New Roman"/>
          <w:sz w:val="28"/>
          <w:szCs w:val="24"/>
          <w:lang w:eastAsia="ar-SA"/>
        </w:rPr>
        <w:t xml:space="preserve"> посредством использования метода «Sand- art»</w:t>
      </w:r>
      <w:r>
        <w:rPr>
          <w:rFonts w:ascii="Times New Roman" w:eastAsia="SimSun" w:hAnsi="Times New Roman" w:cs="Times New Roman"/>
          <w:sz w:val="28"/>
          <w:szCs w:val="24"/>
          <w:lang w:eastAsia="ar-SA"/>
        </w:rPr>
        <w:t>.</w:t>
      </w:r>
    </w:p>
    <w:p w14:paraId="56017C1F" w14:textId="77777777" w:rsidR="00D831ED" w:rsidRPr="00D831ED" w:rsidRDefault="00C04E5E" w:rsidP="00D831ED">
      <w:pPr>
        <w:suppressAutoHyphens/>
        <w:spacing w:before="120" w:after="0"/>
        <w:ind w:firstLine="567"/>
        <w:rPr>
          <w:rFonts w:ascii="Times New Roman" w:eastAsia="SimSun" w:hAnsi="Times New Roman" w:cs="Times New Roman"/>
          <w:color w:val="00000A"/>
          <w:sz w:val="28"/>
          <w:szCs w:val="24"/>
          <w:lang w:eastAsia="ar-SA"/>
        </w:rPr>
      </w:pPr>
      <w:r>
        <w:rPr>
          <w:rFonts w:ascii="Times New Roman" w:eastAsia="SimSun" w:hAnsi="Times New Roman" w:cs="Times New Roman"/>
          <w:b/>
          <w:color w:val="00000A"/>
          <w:sz w:val="28"/>
          <w:szCs w:val="24"/>
          <w:lang w:eastAsia="ar-SA"/>
        </w:rPr>
        <w:t>З</w:t>
      </w:r>
      <w:r w:rsidR="00D831ED" w:rsidRPr="00D831ED">
        <w:rPr>
          <w:rFonts w:ascii="Times New Roman" w:eastAsia="SimSun" w:hAnsi="Times New Roman" w:cs="Times New Roman"/>
          <w:b/>
          <w:color w:val="00000A"/>
          <w:sz w:val="28"/>
          <w:szCs w:val="24"/>
          <w:lang w:eastAsia="ar-SA"/>
        </w:rPr>
        <w:t>адачи</w:t>
      </w:r>
      <w:r>
        <w:rPr>
          <w:rFonts w:ascii="Times New Roman" w:eastAsia="SimSun" w:hAnsi="Times New Roman" w:cs="Times New Roman"/>
          <w:b/>
          <w:color w:val="00000A"/>
          <w:sz w:val="28"/>
          <w:szCs w:val="24"/>
          <w:lang w:eastAsia="ar-SA"/>
        </w:rPr>
        <w:t xml:space="preserve"> </w:t>
      </w:r>
      <w:r w:rsidRPr="00C04E5E">
        <w:rPr>
          <w:rFonts w:ascii="Times New Roman" w:eastAsia="SimSun" w:hAnsi="Times New Roman" w:cs="Times New Roman"/>
          <w:color w:val="00000A"/>
          <w:sz w:val="28"/>
          <w:szCs w:val="24"/>
          <w:lang w:eastAsia="ar-SA"/>
        </w:rPr>
        <w:t>(1 год обучения)</w:t>
      </w:r>
      <w:r w:rsidR="00D831ED" w:rsidRPr="00C04E5E">
        <w:rPr>
          <w:rFonts w:ascii="Times New Roman" w:eastAsia="SimSun" w:hAnsi="Times New Roman" w:cs="Times New Roman"/>
          <w:color w:val="00000A"/>
          <w:sz w:val="28"/>
          <w:szCs w:val="24"/>
          <w:lang w:eastAsia="ar-SA"/>
        </w:rPr>
        <w:t>:</w:t>
      </w:r>
      <w:r w:rsidR="00D831ED" w:rsidRPr="00D831ED">
        <w:rPr>
          <w:rFonts w:ascii="Times New Roman" w:eastAsia="SimSun" w:hAnsi="Times New Roman" w:cs="Times New Roman"/>
          <w:color w:val="00000A"/>
          <w:sz w:val="28"/>
          <w:szCs w:val="24"/>
          <w:lang w:eastAsia="ar-SA"/>
        </w:rPr>
        <w:t xml:space="preserve"> </w:t>
      </w:r>
    </w:p>
    <w:p w14:paraId="120396B8" w14:textId="77777777" w:rsidR="00D831ED" w:rsidRPr="00D831ED" w:rsidRDefault="00D831ED" w:rsidP="00E37458">
      <w:pPr>
        <w:numPr>
          <w:ilvl w:val="0"/>
          <w:numId w:val="18"/>
        </w:numPr>
        <w:suppressAutoHyphens/>
        <w:spacing w:before="120" w:after="0"/>
        <w:ind w:left="0" w:firstLine="567"/>
        <w:rPr>
          <w:rFonts w:ascii="Times New Roman" w:eastAsia="SimSun" w:hAnsi="Times New Roman" w:cs="Times New Roman"/>
          <w:color w:val="00000A"/>
          <w:sz w:val="28"/>
          <w:szCs w:val="24"/>
          <w:lang w:eastAsia="ar-SA"/>
        </w:rPr>
      </w:pPr>
      <w:r w:rsidRPr="00D831ED">
        <w:rPr>
          <w:rFonts w:ascii="Times New Roman" w:eastAsia="SimSun" w:hAnsi="Times New Roman" w:cs="Times New Roman"/>
          <w:color w:val="00000A"/>
          <w:sz w:val="28"/>
          <w:szCs w:val="24"/>
          <w:lang w:eastAsia="ar-SA"/>
        </w:rPr>
        <w:t>Познакомить детей с искусством песочного рисования («Sand-аrt»), базовыми техниками получения изображения на песочных световых планшетах;</w:t>
      </w:r>
    </w:p>
    <w:p w14:paraId="2EB9C213" w14:textId="77777777" w:rsidR="0005124F" w:rsidRDefault="0005124F" w:rsidP="0005124F">
      <w:pPr>
        <w:numPr>
          <w:ilvl w:val="0"/>
          <w:numId w:val="18"/>
        </w:numPr>
        <w:suppressAutoHyphens/>
        <w:spacing w:before="120" w:after="0"/>
        <w:ind w:left="0" w:firstLine="567"/>
        <w:jc w:val="left"/>
        <w:rPr>
          <w:rFonts w:ascii="Times New Roman" w:eastAsia="SimSun" w:hAnsi="Times New Roman" w:cs="Times New Roman"/>
          <w:color w:val="00000A"/>
          <w:sz w:val="28"/>
          <w:szCs w:val="24"/>
          <w:lang w:eastAsia="ar-SA"/>
        </w:rPr>
      </w:pPr>
      <w:r>
        <w:rPr>
          <w:rFonts w:ascii="Times New Roman" w:eastAsia="SimSun" w:hAnsi="Times New Roman" w:cs="Times New Roman"/>
          <w:color w:val="00000A"/>
          <w:sz w:val="28"/>
          <w:szCs w:val="24"/>
          <w:lang w:eastAsia="ar-SA"/>
        </w:rPr>
        <w:t>Способствовать с</w:t>
      </w:r>
      <w:r w:rsidRPr="00F34099">
        <w:rPr>
          <w:rFonts w:ascii="Times New Roman" w:eastAsia="SimSun" w:hAnsi="Times New Roman" w:cs="Times New Roman"/>
          <w:color w:val="00000A"/>
          <w:sz w:val="28"/>
          <w:szCs w:val="24"/>
          <w:lang w:eastAsia="ar-SA"/>
        </w:rPr>
        <w:t>нижени</w:t>
      </w:r>
      <w:r>
        <w:rPr>
          <w:rFonts w:ascii="Times New Roman" w:eastAsia="SimSun" w:hAnsi="Times New Roman" w:cs="Times New Roman"/>
          <w:color w:val="00000A"/>
          <w:sz w:val="28"/>
          <w:szCs w:val="24"/>
          <w:lang w:eastAsia="ar-SA"/>
        </w:rPr>
        <w:t>ю психофизического напряжения;</w:t>
      </w:r>
    </w:p>
    <w:p w14:paraId="27571358" w14:textId="77777777" w:rsidR="00F34099" w:rsidRPr="00F34099" w:rsidRDefault="00F34099" w:rsidP="00E37458">
      <w:pPr>
        <w:numPr>
          <w:ilvl w:val="0"/>
          <w:numId w:val="18"/>
        </w:numPr>
        <w:suppressAutoHyphens/>
        <w:spacing w:before="120" w:after="0"/>
        <w:ind w:left="0" w:firstLine="567"/>
        <w:rPr>
          <w:rFonts w:ascii="Times New Roman" w:eastAsia="SimSun" w:hAnsi="Times New Roman" w:cs="Times New Roman"/>
          <w:color w:val="00000A"/>
          <w:sz w:val="28"/>
          <w:szCs w:val="24"/>
          <w:lang w:eastAsia="ar-SA"/>
        </w:rPr>
      </w:pPr>
      <w:r>
        <w:rPr>
          <w:rFonts w:ascii="Times New Roman" w:eastAsia="SimSun" w:hAnsi="Times New Roman" w:cs="Times New Roman"/>
          <w:color w:val="00000A"/>
          <w:sz w:val="28"/>
          <w:szCs w:val="24"/>
          <w:lang w:eastAsia="ar-SA"/>
        </w:rPr>
        <w:t>О</w:t>
      </w:r>
      <w:r w:rsidRPr="00F34099">
        <w:rPr>
          <w:rFonts w:ascii="Times New Roman" w:eastAsia="SimSun" w:hAnsi="Times New Roman" w:cs="Times New Roman"/>
          <w:color w:val="00000A"/>
          <w:sz w:val="28"/>
          <w:szCs w:val="24"/>
          <w:lang w:eastAsia="ar-SA"/>
        </w:rPr>
        <w:t>беспеч</w:t>
      </w:r>
      <w:r>
        <w:rPr>
          <w:rFonts w:ascii="Times New Roman" w:eastAsia="SimSun" w:hAnsi="Times New Roman" w:cs="Times New Roman"/>
          <w:color w:val="00000A"/>
          <w:sz w:val="28"/>
          <w:szCs w:val="24"/>
          <w:lang w:eastAsia="ar-SA"/>
        </w:rPr>
        <w:t>ить</w:t>
      </w:r>
      <w:r w:rsidRPr="00F34099">
        <w:rPr>
          <w:rFonts w:ascii="Times New Roman" w:eastAsia="SimSun" w:hAnsi="Times New Roman" w:cs="Times New Roman"/>
          <w:color w:val="00000A"/>
          <w:sz w:val="28"/>
          <w:szCs w:val="24"/>
          <w:lang w:eastAsia="ar-SA"/>
        </w:rPr>
        <w:t xml:space="preserve"> возможност</w:t>
      </w:r>
      <w:r>
        <w:rPr>
          <w:rFonts w:ascii="Times New Roman" w:eastAsia="SimSun" w:hAnsi="Times New Roman" w:cs="Times New Roman"/>
          <w:color w:val="00000A"/>
          <w:sz w:val="28"/>
          <w:szCs w:val="24"/>
          <w:lang w:eastAsia="ar-SA"/>
        </w:rPr>
        <w:t>ь</w:t>
      </w:r>
      <w:r w:rsidRPr="00F34099">
        <w:rPr>
          <w:rFonts w:ascii="Times New Roman" w:eastAsia="SimSun" w:hAnsi="Times New Roman" w:cs="Times New Roman"/>
          <w:color w:val="00000A"/>
          <w:sz w:val="28"/>
          <w:szCs w:val="24"/>
          <w:lang w:eastAsia="ar-SA"/>
        </w:rPr>
        <w:t xml:space="preserve"> выхода негативных состояний в социально одобряемой форме; </w:t>
      </w:r>
    </w:p>
    <w:p w14:paraId="528DD289" w14:textId="77777777" w:rsidR="0005124F" w:rsidRDefault="0005124F" w:rsidP="0005124F">
      <w:pPr>
        <w:pStyle w:val="a3"/>
        <w:numPr>
          <w:ilvl w:val="0"/>
          <w:numId w:val="18"/>
        </w:numPr>
        <w:spacing w:line="360" w:lineRule="auto"/>
        <w:ind w:left="0" w:firstLine="567"/>
        <w:rPr>
          <w:rFonts w:ascii="Times New Roman" w:eastAsia="SimSun" w:hAnsi="Times New Roman" w:cs="Times New Roman"/>
          <w:color w:val="00000A"/>
          <w:sz w:val="28"/>
          <w:szCs w:val="24"/>
          <w:lang w:eastAsia="ar-SA"/>
        </w:rPr>
      </w:pPr>
      <w:r w:rsidRPr="0005124F">
        <w:rPr>
          <w:rFonts w:ascii="Times New Roman" w:eastAsia="SimSun" w:hAnsi="Times New Roman" w:cs="Times New Roman"/>
          <w:color w:val="00000A"/>
          <w:sz w:val="28"/>
          <w:szCs w:val="24"/>
          <w:lang w:eastAsia="ar-SA"/>
        </w:rPr>
        <w:t>Развивать тактильную чувствительность, как основу «ручного интеллекта», зрительно-моторную координацию</w:t>
      </w:r>
      <w:r>
        <w:rPr>
          <w:rFonts w:ascii="Times New Roman" w:eastAsia="SimSun" w:hAnsi="Times New Roman" w:cs="Times New Roman"/>
          <w:color w:val="00000A"/>
          <w:sz w:val="28"/>
          <w:szCs w:val="24"/>
          <w:lang w:eastAsia="ar-SA"/>
        </w:rPr>
        <w:t>;</w:t>
      </w:r>
    </w:p>
    <w:p w14:paraId="25D2BB1F" w14:textId="77777777" w:rsidR="00F34099" w:rsidRPr="00F34099" w:rsidRDefault="009F1A41" w:rsidP="0005124F">
      <w:pPr>
        <w:pStyle w:val="a3"/>
        <w:numPr>
          <w:ilvl w:val="0"/>
          <w:numId w:val="18"/>
        </w:numPr>
        <w:spacing w:line="360" w:lineRule="auto"/>
        <w:ind w:left="0" w:firstLine="567"/>
        <w:rPr>
          <w:rFonts w:ascii="Times New Roman" w:eastAsia="SimSun" w:hAnsi="Times New Roman" w:cs="Times New Roman"/>
          <w:color w:val="00000A"/>
          <w:sz w:val="28"/>
          <w:szCs w:val="24"/>
          <w:lang w:eastAsia="ar-SA"/>
        </w:rPr>
      </w:pPr>
      <w:r w:rsidRPr="00F34099">
        <w:rPr>
          <w:rFonts w:ascii="Times New Roman" w:eastAsia="SimSun" w:hAnsi="Times New Roman" w:cs="Times New Roman"/>
          <w:color w:val="00000A"/>
          <w:sz w:val="28"/>
          <w:szCs w:val="24"/>
          <w:lang w:eastAsia="ar-SA"/>
        </w:rPr>
        <w:lastRenderedPageBreak/>
        <w:t>Развивать творческие способности ребенка</w:t>
      </w:r>
      <w:r w:rsidR="00F34099" w:rsidRPr="00F34099">
        <w:rPr>
          <w:rFonts w:ascii="Times New Roman" w:eastAsia="SimSun" w:hAnsi="Times New Roman" w:cs="Times New Roman"/>
          <w:color w:val="00000A"/>
          <w:sz w:val="28"/>
          <w:szCs w:val="24"/>
          <w:lang w:eastAsia="ar-SA"/>
        </w:rPr>
        <w:t>, побуждая детей к активным действиям,</w:t>
      </w:r>
      <w:r w:rsidR="0005124F">
        <w:rPr>
          <w:rFonts w:ascii="Times New Roman" w:eastAsia="SimSun" w:hAnsi="Times New Roman" w:cs="Times New Roman"/>
          <w:color w:val="00000A"/>
          <w:sz w:val="28"/>
          <w:szCs w:val="24"/>
          <w:lang w:eastAsia="ar-SA"/>
        </w:rPr>
        <w:t xml:space="preserve"> способствуя проявлению любознательности и инициативы.</w:t>
      </w:r>
      <w:r w:rsidR="00F34099" w:rsidRPr="00F34099">
        <w:rPr>
          <w:rFonts w:ascii="Times New Roman" w:eastAsia="SimSun" w:hAnsi="Times New Roman" w:cs="Times New Roman"/>
          <w:color w:val="00000A"/>
          <w:sz w:val="28"/>
          <w:szCs w:val="24"/>
          <w:lang w:eastAsia="ar-SA"/>
        </w:rPr>
        <w:t xml:space="preserve"> </w:t>
      </w:r>
    </w:p>
    <w:p w14:paraId="20615693" w14:textId="77777777" w:rsidR="00D831ED" w:rsidRPr="00D831ED" w:rsidRDefault="00D831ED" w:rsidP="00D831ED">
      <w:pPr>
        <w:suppressAutoHyphens/>
        <w:spacing w:before="120" w:after="0"/>
        <w:ind w:firstLine="567"/>
        <w:rPr>
          <w:rFonts w:ascii="Times New Roman" w:eastAsia="SimSun" w:hAnsi="Times New Roman" w:cs="Times New Roman"/>
          <w:color w:val="00000A"/>
          <w:sz w:val="28"/>
          <w:szCs w:val="24"/>
          <w:lang w:eastAsia="ar-SA"/>
        </w:rPr>
      </w:pPr>
      <w:r w:rsidRPr="00D831ED">
        <w:rPr>
          <w:rFonts w:ascii="Times New Roman" w:eastAsia="SimSun" w:hAnsi="Times New Roman" w:cs="Times New Roman"/>
          <w:color w:val="00000A"/>
          <w:sz w:val="28"/>
          <w:szCs w:val="24"/>
          <w:lang w:eastAsia="ar-SA"/>
        </w:rPr>
        <w:t xml:space="preserve">При освоении содержания программы </w:t>
      </w:r>
      <w:r w:rsidRPr="0005124F">
        <w:rPr>
          <w:rFonts w:ascii="Times New Roman" w:eastAsia="SimSun" w:hAnsi="Times New Roman" w:cs="Times New Roman"/>
          <w:color w:val="00000A"/>
          <w:sz w:val="28"/>
          <w:szCs w:val="24"/>
          <w:lang w:eastAsia="ar-SA"/>
        </w:rPr>
        <w:t>2 год</w:t>
      </w:r>
      <w:r w:rsidR="0005124F" w:rsidRPr="0005124F">
        <w:rPr>
          <w:rFonts w:ascii="Times New Roman" w:eastAsia="SimSun" w:hAnsi="Times New Roman" w:cs="Times New Roman"/>
          <w:color w:val="00000A"/>
          <w:sz w:val="28"/>
          <w:szCs w:val="24"/>
          <w:lang w:eastAsia="ar-SA"/>
        </w:rPr>
        <w:t>а</w:t>
      </w:r>
      <w:r w:rsidRPr="0005124F">
        <w:rPr>
          <w:rFonts w:ascii="Times New Roman" w:eastAsia="SimSun" w:hAnsi="Times New Roman" w:cs="Times New Roman"/>
          <w:color w:val="00000A"/>
          <w:sz w:val="28"/>
          <w:szCs w:val="24"/>
          <w:lang w:eastAsia="ar-SA"/>
        </w:rPr>
        <w:t xml:space="preserve"> обучения</w:t>
      </w:r>
      <w:r w:rsidRPr="00D831ED">
        <w:rPr>
          <w:rFonts w:ascii="Times New Roman" w:eastAsia="SimSun" w:hAnsi="Times New Roman" w:cs="Times New Roman"/>
          <w:color w:val="00000A"/>
          <w:sz w:val="28"/>
          <w:szCs w:val="24"/>
          <w:lang w:eastAsia="ar-SA"/>
        </w:rPr>
        <w:t xml:space="preserve"> ставятся следующие </w:t>
      </w:r>
      <w:r w:rsidRPr="00D831ED">
        <w:rPr>
          <w:rFonts w:ascii="Times New Roman" w:eastAsia="SimSun" w:hAnsi="Times New Roman" w:cs="Times New Roman"/>
          <w:b/>
          <w:color w:val="00000A"/>
          <w:sz w:val="28"/>
          <w:szCs w:val="24"/>
          <w:lang w:eastAsia="ar-SA"/>
        </w:rPr>
        <w:t>задачи</w:t>
      </w:r>
      <w:r w:rsidRPr="00D831ED">
        <w:rPr>
          <w:rFonts w:ascii="Times New Roman" w:eastAsia="SimSun" w:hAnsi="Times New Roman" w:cs="Times New Roman"/>
          <w:color w:val="00000A"/>
          <w:sz w:val="28"/>
          <w:szCs w:val="24"/>
          <w:lang w:eastAsia="ar-SA"/>
        </w:rPr>
        <w:t xml:space="preserve">: </w:t>
      </w:r>
    </w:p>
    <w:p w14:paraId="62DBF07A" w14:textId="530C1C50" w:rsidR="00EE1F77" w:rsidRDefault="00EE1F77" w:rsidP="00354358">
      <w:pPr>
        <w:numPr>
          <w:ilvl w:val="0"/>
          <w:numId w:val="19"/>
        </w:numPr>
        <w:suppressAutoHyphens/>
        <w:spacing w:before="120" w:after="0"/>
        <w:ind w:left="0" w:firstLine="567"/>
        <w:jc w:val="left"/>
        <w:rPr>
          <w:rFonts w:ascii="Times New Roman" w:eastAsia="SimSun" w:hAnsi="Times New Roman" w:cs="Times New Roman"/>
          <w:color w:val="00000A"/>
          <w:sz w:val="28"/>
          <w:szCs w:val="24"/>
          <w:lang w:eastAsia="ar-SA"/>
        </w:rPr>
      </w:pPr>
      <w:r>
        <w:rPr>
          <w:rFonts w:ascii="Times New Roman" w:eastAsia="SimSun" w:hAnsi="Times New Roman" w:cs="Times New Roman"/>
          <w:color w:val="00000A"/>
          <w:sz w:val="28"/>
          <w:szCs w:val="24"/>
          <w:lang w:eastAsia="ar-SA"/>
        </w:rPr>
        <w:t>С</w:t>
      </w:r>
      <w:r w:rsidRPr="00D831ED">
        <w:rPr>
          <w:rFonts w:ascii="Times New Roman" w:eastAsia="SimSun" w:hAnsi="Times New Roman" w:cs="Times New Roman"/>
          <w:color w:val="00000A"/>
          <w:sz w:val="28"/>
          <w:szCs w:val="24"/>
          <w:lang w:eastAsia="ar-SA"/>
        </w:rPr>
        <w:t>формировать навыки снятия психоэмоционального напряжения</w:t>
      </w:r>
      <w:r>
        <w:rPr>
          <w:rFonts w:ascii="Times New Roman" w:eastAsia="SimSun" w:hAnsi="Times New Roman" w:cs="Times New Roman"/>
          <w:color w:val="00000A"/>
          <w:sz w:val="28"/>
          <w:szCs w:val="24"/>
          <w:lang w:eastAsia="ar-SA"/>
        </w:rPr>
        <w:t>;</w:t>
      </w:r>
    </w:p>
    <w:p w14:paraId="15A54F9F" w14:textId="77777777" w:rsidR="00AA10B1" w:rsidRPr="00AA10B1" w:rsidRDefault="00E9188E" w:rsidP="00E9188E">
      <w:pPr>
        <w:numPr>
          <w:ilvl w:val="0"/>
          <w:numId w:val="19"/>
        </w:numPr>
        <w:suppressAutoHyphens/>
        <w:spacing w:before="120" w:after="0"/>
        <w:ind w:left="0" w:firstLine="567"/>
        <w:rPr>
          <w:rFonts w:ascii="Times New Roman" w:eastAsia="SimSun" w:hAnsi="Times New Roman" w:cs="Times New Roman"/>
          <w:color w:val="00000A"/>
          <w:sz w:val="28"/>
          <w:szCs w:val="24"/>
          <w:lang w:eastAsia="ar-SA"/>
        </w:rPr>
      </w:pPr>
      <w:r>
        <w:rPr>
          <w:rFonts w:ascii="Times New Roman" w:hAnsi="Times New Roman" w:cs="Times New Roman"/>
          <w:sz w:val="28"/>
          <w:szCs w:val="28"/>
        </w:rPr>
        <w:t>О</w:t>
      </w:r>
      <w:r w:rsidRPr="002D5111">
        <w:rPr>
          <w:rFonts w:ascii="Times New Roman" w:hAnsi="Times New Roman" w:cs="Times New Roman"/>
          <w:sz w:val="28"/>
          <w:szCs w:val="28"/>
        </w:rPr>
        <w:t>беспеч</w:t>
      </w:r>
      <w:r>
        <w:rPr>
          <w:rFonts w:ascii="Times New Roman" w:hAnsi="Times New Roman" w:cs="Times New Roman"/>
          <w:sz w:val="28"/>
          <w:szCs w:val="28"/>
        </w:rPr>
        <w:t>ить возможность</w:t>
      </w:r>
      <w:r w:rsidRPr="002D5111">
        <w:rPr>
          <w:rFonts w:ascii="Times New Roman" w:hAnsi="Times New Roman" w:cs="Times New Roman"/>
          <w:sz w:val="28"/>
          <w:szCs w:val="28"/>
        </w:rPr>
        <w:t xml:space="preserve"> выхода негативных состояний в социально одобряемой форме</w:t>
      </w:r>
      <w:r w:rsidR="00AA10B1">
        <w:rPr>
          <w:rFonts w:ascii="Times New Roman" w:hAnsi="Times New Roman" w:cs="Times New Roman"/>
          <w:sz w:val="28"/>
          <w:szCs w:val="28"/>
        </w:rPr>
        <w:t>;</w:t>
      </w:r>
    </w:p>
    <w:p w14:paraId="62237E0F" w14:textId="77777777" w:rsidR="00D831ED" w:rsidRPr="00D831ED" w:rsidRDefault="00D831ED" w:rsidP="00354358">
      <w:pPr>
        <w:numPr>
          <w:ilvl w:val="0"/>
          <w:numId w:val="19"/>
        </w:numPr>
        <w:suppressAutoHyphens/>
        <w:spacing w:before="120" w:after="0"/>
        <w:ind w:left="0" w:firstLine="567"/>
        <w:jc w:val="left"/>
        <w:rPr>
          <w:rFonts w:ascii="Times New Roman" w:eastAsia="SimSun" w:hAnsi="Times New Roman" w:cs="Times New Roman"/>
          <w:color w:val="00000A"/>
          <w:sz w:val="28"/>
          <w:szCs w:val="24"/>
          <w:lang w:eastAsia="ar-SA"/>
        </w:rPr>
      </w:pPr>
      <w:r w:rsidRPr="00D831ED">
        <w:rPr>
          <w:rFonts w:ascii="Times New Roman" w:eastAsia="SimSun" w:hAnsi="Times New Roman" w:cs="Times New Roman"/>
          <w:color w:val="00000A"/>
          <w:sz w:val="28"/>
          <w:szCs w:val="24"/>
          <w:lang w:eastAsia="ar-SA"/>
        </w:rPr>
        <w:t xml:space="preserve">Развивать интерес ребенка к экспериментальной творческой деятельности, </w:t>
      </w:r>
      <w:r w:rsidR="00E37458">
        <w:rPr>
          <w:rFonts w:ascii="Times New Roman" w:eastAsia="SimSun" w:hAnsi="Times New Roman" w:cs="Times New Roman"/>
          <w:color w:val="00000A"/>
          <w:sz w:val="28"/>
          <w:szCs w:val="24"/>
          <w:lang w:eastAsia="ar-SA"/>
        </w:rPr>
        <w:t xml:space="preserve">повышать </w:t>
      </w:r>
      <w:r w:rsidR="00AA10B1">
        <w:rPr>
          <w:rFonts w:ascii="Times New Roman" w:eastAsia="SimSun" w:hAnsi="Times New Roman" w:cs="Times New Roman"/>
          <w:color w:val="00000A"/>
          <w:sz w:val="28"/>
          <w:szCs w:val="24"/>
          <w:lang w:eastAsia="ar-SA"/>
        </w:rPr>
        <w:t>любознательность.</w:t>
      </w:r>
    </w:p>
    <w:p w14:paraId="06A7EA75" w14:textId="3B56C846" w:rsidR="00A439FE" w:rsidRPr="00A439FE" w:rsidRDefault="00D73FDF" w:rsidP="009A5AC1">
      <w:pPr>
        <w:tabs>
          <w:tab w:val="left" w:pos="851"/>
        </w:tabs>
        <w:spacing w:after="0"/>
        <w:ind w:firstLine="851"/>
        <w:rPr>
          <w:rFonts w:ascii="Times New Roman" w:hAnsi="Times New Roman" w:cs="Times New Roman"/>
          <w:sz w:val="28"/>
          <w:szCs w:val="28"/>
        </w:rPr>
      </w:pPr>
      <w:r w:rsidRPr="00D73FDF">
        <w:rPr>
          <w:rFonts w:ascii="Times New Roman" w:hAnsi="Times New Roman" w:cs="Times New Roman"/>
          <w:b/>
          <w:sz w:val="28"/>
          <w:szCs w:val="28"/>
        </w:rPr>
        <w:t>Целевая аудитория</w:t>
      </w:r>
      <w:r>
        <w:rPr>
          <w:rFonts w:ascii="Times New Roman" w:hAnsi="Times New Roman" w:cs="Times New Roman"/>
          <w:sz w:val="28"/>
          <w:szCs w:val="28"/>
        </w:rPr>
        <w:t xml:space="preserve">: </w:t>
      </w:r>
      <w:r w:rsidR="00A439FE" w:rsidRPr="00A439FE">
        <w:rPr>
          <w:rFonts w:ascii="Times New Roman" w:hAnsi="Times New Roman" w:cs="Times New Roman"/>
          <w:sz w:val="28"/>
          <w:szCs w:val="28"/>
        </w:rPr>
        <w:t>программа ориентирована на детей старшего дошкольного возраста (</w:t>
      </w:r>
      <w:r w:rsidR="00A439FE">
        <w:rPr>
          <w:rFonts w:ascii="Times New Roman" w:hAnsi="Times New Roman" w:cs="Times New Roman"/>
          <w:sz w:val="28"/>
          <w:szCs w:val="28"/>
        </w:rPr>
        <w:t>5</w:t>
      </w:r>
      <w:r w:rsidR="00A439FE" w:rsidRPr="00A439FE">
        <w:rPr>
          <w:rFonts w:ascii="Times New Roman" w:hAnsi="Times New Roman" w:cs="Times New Roman"/>
          <w:sz w:val="28"/>
          <w:szCs w:val="28"/>
        </w:rPr>
        <w:t>-7 лет)</w:t>
      </w:r>
      <w:r w:rsidR="00F33E7B">
        <w:rPr>
          <w:rFonts w:ascii="Times New Roman" w:hAnsi="Times New Roman" w:cs="Times New Roman"/>
          <w:sz w:val="28"/>
          <w:szCs w:val="28"/>
        </w:rPr>
        <w:t>, в том числе на детей с ограниченными возможностями здоровья (дет</w:t>
      </w:r>
      <w:r w:rsidR="00AC3BE4">
        <w:rPr>
          <w:rFonts w:ascii="Times New Roman" w:hAnsi="Times New Roman" w:cs="Times New Roman"/>
          <w:sz w:val="28"/>
          <w:szCs w:val="28"/>
        </w:rPr>
        <w:t>и</w:t>
      </w:r>
      <w:r w:rsidR="00F33E7B">
        <w:rPr>
          <w:rFonts w:ascii="Times New Roman" w:hAnsi="Times New Roman" w:cs="Times New Roman"/>
          <w:sz w:val="28"/>
          <w:szCs w:val="28"/>
        </w:rPr>
        <w:t xml:space="preserve"> с </w:t>
      </w:r>
      <w:r w:rsidR="00EE1F77">
        <w:rPr>
          <w:rFonts w:ascii="Times New Roman" w:hAnsi="Times New Roman" w:cs="Times New Roman"/>
          <w:sz w:val="28"/>
          <w:szCs w:val="28"/>
        </w:rPr>
        <w:t>тяжелыми нарушениями речи</w:t>
      </w:r>
      <w:r w:rsidR="00F33E7B">
        <w:rPr>
          <w:rFonts w:ascii="Times New Roman" w:hAnsi="Times New Roman" w:cs="Times New Roman"/>
          <w:sz w:val="28"/>
          <w:szCs w:val="28"/>
        </w:rPr>
        <w:t>)</w:t>
      </w:r>
      <w:r w:rsidR="00A439FE" w:rsidRPr="00A439FE">
        <w:rPr>
          <w:rFonts w:ascii="Times New Roman" w:hAnsi="Times New Roman" w:cs="Times New Roman"/>
          <w:sz w:val="28"/>
          <w:szCs w:val="28"/>
        </w:rPr>
        <w:t>.</w:t>
      </w:r>
    </w:p>
    <w:p w14:paraId="72DA4F49" w14:textId="77777777" w:rsidR="00A439FE" w:rsidRDefault="00557C6B" w:rsidP="008E6025">
      <w:pPr>
        <w:tabs>
          <w:tab w:val="left" w:pos="851"/>
        </w:tabs>
        <w:spacing w:after="0"/>
        <w:ind w:firstLine="851"/>
        <w:rPr>
          <w:rFonts w:ascii="Times New Roman" w:hAnsi="Times New Roman" w:cs="Times New Roman"/>
          <w:sz w:val="28"/>
          <w:szCs w:val="28"/>
        </w:rPr>
      </w:pPr>
      <w:r w:rsidRPr="0026329B">
        <w:rPr>
          <w:rFonts w:ascii="Times New Roman" w:hAnsi="Times New Roman" w:cs="Times New Roman"/>
          <w:b/>
          <w:sz w:val="28"/>
          <w:szCs w:val="28"/>
        </w:rPr>
        <w:t>Социально-психологические особенности целевой аудитории</w:t>
      </w:r>
      <w:r>
        <w:rPr>
          <w:rFonts w:ascii="Times New Roman" w:hAnsi="Times New Roman" w:cs="Times New Roman"/>
          <w:sz w:val="28"/>
          <w:szCs w:val="28"/>
        </w:rPr>
        <w:t xml:space="preserve"> </w:t>
      </w:r>
      <w:r w:rsidR="00A439FE" w:rsidRPr="00A439FE">
        <w:rPr>
          <w:rFonts w:ascii="Times New Roman" w:hAnsi="Times New Roman" w:cs="Times New Roman"/>
          <w:sz w:val="28"/>
          <w:szCs w:val="28"/>
        </w:rPr>
        <w:t xml:space="preserve">Возраст пяти-семи лет </w:t>
      </w:r>
      <w:r w:rsidR="008B289B">
        <w:rPr>
          <w:rFonts w:ascii="Times New Roman" w:hAnsi="Times New Roman" w:cs="Times New Roman"/>
          <w:sz w:val="28"/>
          <w:szCs w:val="28"/>
        </w:rPr>
        <w:t>-</w:t>
      </w:r>
      <w:r w:rsidR="00A439FE" w:rsidRPr="00A439FE">
        <w:rPr>
          <w:rFonts w:ascii="Times New Roman" w:hAnsi="Times New Roman" w:cs="Times New Roman"/>
          <w:sz w:val="28"/>
          <w:szCs w:val="28"/>
        </w:rPr>
        <w:t xml:space="preserve"> последний из дошкольных возрастов, когда в психике ребенка появляются принципиально новые образования. Это произвольность психических процессов </w:t>
      </w:r>
      <w:r w:rsidR="008B289B">
        <w:rPr>
          <w:rFonts w:ascii="Times New Roman" w:hAnsi="Times New Roman" w:cs="Times New Roman"/>
          <w:sz w:val="28"/>
          <w:szCs w:val="28"/>
        </w:rPr>
        <w:t>-</w:t>
      </w:r>
      <w:r w:rsidR="00A439FE" w:rsidRPr="00A439FE">
        <w:rPr>
          <w:rFonts w:ascii="Times New Roman" w:hAnsi="Times New Roman" w:cs="Times New Roman"/>
          <w:sz w:val="28"/>
          <w:szCs w:val="28"/>
        </w:rPr>
        <w:t xml:space="preserve"> внимания,</w:t>
      </w:r>
      <w:r w:rsidR="00A439FE">
        <w:rPr>
          <w:rFonts w:ascii="Times New Roman" w:hAnsi="Times New Roman" w:cs="Times New Roman"/>
          <w:sz w:val="28"/>
          <w:szCs w:val="28"/>
        </w:rPr>
        <w:t xml:space="preserve"> </w:t>
      </w:r>
      <w:r w:rsidR="00A439FE" w:rsidRPr="00A439FE">
        <w:rPr>
          <w:rFonts w:ascii="Times New Roman" w:hAnsi="Times New Roman" w:cs="Times New Roman"/>
          <w:sz w:val="28"/>
          <w:szCs w:val="28"/>
        </w:rPr>
        <w:t xml:space="preserve">памяти, восприятия и </w:t>
      </w:r>
      <w:r w:rsidR="00FD15C6">
        <w:rPr>
          <w:rFonts w:ascii="Times New Roman" w:hAnsi="Times New Roman" w:cs="Times New Roman"/>
          <w:sz w:val="28"/>
          <w:szCs w:val="28"/>
        </w:rPr>
        <w:t>так далее</w:t>
      </w:r>
      <w:r w:rsidR="00A439FE" w:rsidRPr="00A439FE">
        <w:rPr>
          <w:rFonts w:ascii="Times New Roman" w:hAnsi="Times New Roman" w:cs="Times New Roman"/>
          <w:sz w:val="28"/>
          <w:szCs w:val="28"/>
        </w:rPr>
        <w:t xml:space="preserve"> </w:t>
      </w:r>
      <w:r w:rsidR="008B289B">
        <w:rPr>
          <w:rFonts w:ascii="Times New Roman" w:hAnsi="Times New Roman" w:cs="Times New Roman"/>
          <w:sz w:val="28"/>
          <w:szCs w:val="28"/>
        </w:rPr>
        <w:t>-</w:t>
      </w:r>
      <w:r w:rsidR="00A439FE" w:rsidRPr="00A439FE">
        <w:rPr>
          <w:rFonts w:ascii="Times New Roman" w:hAnsi="Times New Roman" w:cs="Times New Roman"/>
          <w:sz w:val="28"/>
          <w:szCs w:val="28"/>
        </w:rPr>
        <w:t xml:space="preserve"> и вытекающая отсюда способность</w:t>
      </w:r>
      <w:r w:rsidR="00A439FE">
        <w:rPr>
          <w:rFonts w:ascii="Times New Roman" w:hAnsi="Times New Roman" w:cs="Times New Roman"/>
          <w:sz w:val="28"/>
          <w:szCs w:val="28"/>
        </w:rPr>
        <w:t xml:space="preserve"> </w:t>
      </w:r>
      <w:r w:rsidR="00A439FE" w:rsidRPr="00A439FE">
        <w:rPr>
          <w:rFonts w:ascii="Times New Roman" w:hAnsi="Times New Roman" w:cs="Times New Roman"/>
          <w:sz w:val="28"/>
          <w:szCs w:val="28"/>
        </w:rPr>
        <w:t xml:space="preserve">управлять своим поведением, а также изменения в представлениях о себе и в самосознании, и в самооценке. </w:t>
      </w:r>
    </w:p>
    <w:p w14:paraId="3C2099FB" w14:textId="77777777" w:rsidR="00FD15C6" w:rsidRDefault="00A439FE" w:rsidP="00FD15C6">
      <w:pPr>
        <w:tabs>
          <w:tab w:val="left" w:pos="851"/>
        </w:tabs>
        <w:spacing w:after="0"/>
        <w:ind w:firstLine="567"/>
        <w:rPr>
          <w:rFonts w:ascii="Times New Roman" w:hAnsi="Times New Roman" w:cs="Times New Roman"/>
          <w:sz w:val="28"/>
          <w:szCs w:val="28"/>
        </w:rPr>
      </w:pPr>
      <w:r w:rsidRPr="00A439FE">
        <w:rPr>
          <w:rFonts w:ascii="Times New Roman" w:hAnsi="Times New Roman" w:cs="Times New Roman"/>
          <w:sz w:val="28"/>
          <w:szCs w:val="28"/>
        </w:rPr>
        <w:t>На шестом году жизни ребенка разные линии психического</w:t>
      </w:r>
      <w:r>
        <w:rPr>
          <w:rFonts w:ascii="Times New Roman" w:hAnsi="Times New Roman" w:cs="Times New Roman"/>
          <w:sz w:val="28"/>
          <w:szCs w:val="28"/>
        </w:rPr>
        <w:t xml:space="preserve"> </w:t>
      </w:r>
      <w:r w:rsidRPr="00A439FE">
        <w:rPr>
          <w:rFonts w:ascii="Times New Roman" w:hAnsi="Times New Roman" w:cs="Times New Roman"/>
          <w:sz w:val="28"/>
          <w:szCs w:val="28"/>
        </w:rPr>
        <w:t>развития, соединившись, образуют благоприятные условия для</w:t>
      </w:r>
      <w:r>
        <w:rPr>
          <w:rFonts w:ascii="Times New Roman" w:hAnsi="Times New Roman" w:cs="Times New Roman"/>
          <w:sz w:val="28"/>
          <w:szCs w:val="28"/>
        </w:rPr>
        <w:t xml:space="preserve"> </w:t>
      </w:r>
      <w:r w:rsidRPr="00A439FE">
        <w:rPr>
          <w:rFonts w:ascii="Times New Roman" w:hAnsi="Times New Roman" w:cs="Times New Roman"/>
          <w:sz w:val="28"/>
          <w:szCs w:val="28"/>
        </w:rPr>
        <w:t>появления нового типа взаимоотношений со сверстниками. Это,</w:t>
      </w:r>
      <w:r>
        <w:rPr>
          <w:rFonts w:ascii="Times New Roman" w:hAnsi="Times New Roman" w:cs="Times New Roman"/>
          <w:sz w:val="28"/>
          <w:szCs w:val="28"/>
        </w:rPr>
        <w:t xml:space="preserve"> </w:t>
      </w:r>
      <w:r w:rsidRPr="00A439FE">
        <w:rPr>
          <w:rFonts w:ascii="Times New Roman" w:hAnsi="Times New Roman" w:cs="Times New Roman"/>
          <w:sz w:val="28"/>
          <w:szCs w:val="28"/>
        </w:rPr>
        <w:t>во-первых, развитие речи, которое у большинства детей достигает, как правило, такого уровня, что уже не препятствует взаимопониманию. Во-вторых, накопление внутреннего багажа в виде различных знаний и сведений об окружающем, которые ребенок стремится осмыслить и упорядочить и которыми он жаждет поделиться с окружающими. Развитие произвольности, а также общее интеллектуальное и личностное развитие позволяют детям</w:t>
      </w:r>
      <w:r>
        <w:rPr>
          <w:rFonts w:ascii="Times New Roman" w:hAnsi="Times New Roman" w:cs="Times New Roman"/>
          <w:sz w:val="28"/>
          <w:szCs w:val="28"/>
        </w:rPr>
        <w:t xml:space="preserve"> </w:t>
      </w:r>
      <w:r w:rsidRPr="00A439FE">
        <w:rPr>
          <w:rFonts w:ascii="Times New Roman" w:hAnsi="Times New Roman" w:cs="Times New Roman"/>
          <w:sz w:val="28"/>
          <w:szCs w:val="28"/>
        </w:rPr>
        <w:t xml:space="preserve">самостоятельно, без помощи </w:t>
      </w:r>
      <w:r w:rsidRPr="00A439FE">
        <w:rPr>
          <w:rFonts w:ascii="Times New Roman" w:hAnsi="Times New Roman" w:cs="Times New Roman"/>
          <w:sz w:val="28"/>
          <w:szCs w:val="28"/>
        </w:rPr>
        <w:lastRenderedPageBreak/>
        <w:t xml:space="preserve">взрослого налаживать и осуществлять совместную игру. </w:t>
      </w:r>
      <w:r w:rsidR="00FD15C6" w:rsidRPr="00FD15C6">
        <w:rPr>
          <w:rFonts w:ascii="Times New Roman" w:hAnsi="Times New Roman" w:cs="Times New Roman"/>
          <w:sz w:val="28"/>
          <w:szCs w:val="28"/>
        </w:rPr>
        <w:t>Ведущим в общении становится познавательный мотив.</w:t>
      </w:r>
    </w:p>
    <w:p w14:paraId="49C012C4" w14:textId="77777777" w:rsidR="00D73FDF" w:rsidRDefault="00A4492F" w:rsidP="005C0904">
      <w:pPr>
        <w:tabs>
          <w:tab w:val="left" w:pos="851"/>
        </w:tabs>
        <w:spacing w:after="0"/>
        <w:ind w:firstLine="567"/>
        <w:rPr>
          <w:rFonts w:ascii="Times New Roman" w:hAnsi="Times New Roman" w:cs="Times New Roman"/>
          <w:sz w:val="28"/>
          <w:szCs w:val="28"/>
        </w:rPr>
      </w:pPr>
      <w:r w:rsidRPr="00A4492F">
        <w:rPr>
          <w:rFonts w:ascii="Times New Roman" w:hAnsi="Times New Roman" w:cs="Times New Roman"/>
          <w:sz w:val="28"/>
          <w:szCs w:val="28"/>
        </w:rPr>
        <w:t>Одним из основных новообразований дошкольного возраста является воображение. Формируются такие его особенности, как произвольность и оригинальность</w:t>
      </w:r>
      <w:r w:rsidR="00D36BFE">
        <w:rPr>
          <w:rFonts w:ascii="Times New Roman" w:hAnsi="Times New Roman" w:cs="Times New Roman"/>
          <w:sz w:val="28"/>
          <w:szCs w:val="28"/>
        </w:rPr>
        <w:t xml:space="preserve"> </w:t>
      </w:r>
      <w:r w:rsidR="00D36BFE" w:rsidRPr="000F4A4D">
        <w:rPr>
          <w:rFonts w:ascii="Times New Roman" w:hAnsi="Times New Roman" w:cs="Times New Roman"/>
          <w:sz w:val="28"/>
          <w:szCs w:val="28"/>
        </w:rPr>
        <w:t>[</w:t>
      </w:r>
      <w:r w:rsidR="00C20107">
        <w:rPr>
          <w:rFonts w:ascii="Times New Roman" w:hAnsi="Times New Roman" w:cs="Times New Roman"/>
          <w:sz w:val="28"/>
          <w:szCs w:val="28"/>
        </w:rPr>
        <w:t>7</w:t>
      </w:r>
      <w:r w:rsidR="00D36BFE" w:rsidRPr="000F4A4D">
        <w:rPr>
          <w:rFonts w:ascii="Times New Roman" w:hAnsi="Times New Roman" w:cs="Times New Roman"/>
          <w:sz w:val="28"/>
          <w:szCs w:val="28"/>
        </w:rPr>
        <w:t>]</w:t>
      </w:r>
      <w:r w:rsidRPr="00A4492F">
        <w:rPr>
          <w:rFonts w:ascii="Times New Roman" w:hAnsi="Times New Roman" w:cs="Times New Roman"/>
          <w:sz w:val="28"/>
          <w:szCs w:val="28"/>
        </w:rPr>
        <w:t xml:space="preserve">.  К семи годам дети могут подчинить своё воображение определенному замыслу, последовать заранее намеченному плану, естественно внося в него некоторые коррективы. </w:t>
      </w:r>
      <w:r w:rsidR="00FD15C6" w:rsidRPr="00FD15C6">
        <w:rPr>
          <w:rFonts w:ascii="Times New Roman" w:hAnsi="Times New Roman" w:cs="Times New Roman"/>
          <w:sz w:val="28"/>
          <w:szCs w:val="28"/>
        </w:rPr>
        <w:t>Активное развитие воображения и совершенствование восприятия становятся основой детского творчества, которое находит своё отражение в продуктивной деятельности.</w:t>
      </w:r>
      <w:r w:rsidR="00FD15C6">
        <w:rPr>
          <w:rFonts w:ascii="Times New Roman" w:hAnsi="Times New Roman" w:cs="Times New Roman"/>
          <w:sz w:val="28"/>
          <w:szCs w:val="28"/>
        </w:rPr>
        <w:t xml:space="preserve"> </w:t>
      </w:r>
      <w:r w:rsidR="00A439FE" w:rsidRPr="00A439FE">
        <w:rPr>
          <w:rFonts w:ascii="Times New Roman" w:hAnsi="Times New Roman" w:cs="Times New Roman"/>
          <w:sz w:val="28"/>
          <w:szCs w:val="28"/>
        </w:rPr>
        <w:t>Рисование при этом играет роль одного из механизмов выполнения программы совершенствования данного психического процесса.</w:t>
      </w:r>
    </w:p>
    <w:p w14:paraId="689CC836" w14:textId="77777777" w:rsidR="00FB6CB8" w:rsidRDefault="00FD15C6" w:rsidP="00FB6CB8">
      <w:pPr>
        <w:tabs>
          <w:tab w:val="left" w:pos="851"/>
        </w:tabs>
        <w:spacing w:after="0"/>
        <w:ind w:firstLine="567"/>
      </w:pPr>
      <w:r w:rsidRPr="00FD15C6">
        <w:rPr>
          <w:rFonts w:ascii="Times New Roman" w:hAnsi="Times New Roman" w:cs="Times New Roman"/>
          <w:sz w:val="28"/>
          <w:szCs w:val="28"/>
        </w:rPr>
        <w:t>Дошкольники с тяжелыми нарушениями речи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Системный речевой дефект часто приводит к возникновению вторичных отклонений в умственном развитии, к своеобразному формированию психики.</w:t>
      </w:r>
      <w:r w:rsidR="00FB6CB8" w:rsidRPr="00FB6CB8">
        <w:t xml:space="preserve"> </w:t>
      </w:r>
    </w:p>
    <w:p w14:paraId="61B9A5BE" w14:textId="77777777" w:rsidR="00432FFB" w:rsidRDefault="00AA10B1" w:rsidP="00FB6CB8">
      <w:pPr>
        <w:tabs>
          <w:tab w:val="left" w:pos="851"/>
        </w:tabs>
        <w:spacing w:after="0"/>
        <w:ind w:firstLine="567"/>
        <w:rPr>
          <w:rFonts w:ascii="Times New Roman" w:hAnsi="Times New Roman" w:cs="Times New Roman"/>
          <w:sz w:val="28"/>
          <w:szCs w:val="28"/>
        </w:rPr>
      </w:pPr>
      <w:r w:rsidRPr="00AA10B1">
        <w:rPr>
          <w:rFonts w:ascii="Times New Roman" w:hAnsi="Times New Roman" w:cs="Times New Roman"/>
          <w:sz w:val="28"/>
          <w:szCs w:val="28"/>
        </w:rPr>
        <w:t xml:space="preserve">Для детей характерны отклонения со стороны эмоциональной сферы в виде раздражительности, </w:t>
      </w:r>
      <w:r w:rsidR="00E37458">
        <w:rPr>
          <w:rFonts w:ascii="Times New Roman" w:hAnsi="Times New Roman" w:cs="Times New Roman"/>
          <w:sz w:val="28"/>
          <w:szCs w:val="28"/>
        </w:rPr>
        <w:t xml:space="preserve">плаксивости, </w:t>
      </w:r>
      <w:r w:rsidRPr="00AA10B1">
        <w:rPr>
          <w:rFonts w:ascii="Times New Roman" w:hAnsi="Times New Roman" w:cs="Times New Roman"/>
          <w:sz w:val="28"/>
          <w:szCs w:val="28"/>
        </w:rPr>
        <w:t>повыше</w:t>
      </w:r>
      <w:r w:rsidR="00E37458">
        <w:rPr>
          <w:rFonts w:ascii="Times New Roman" w:hAnsi="Times New Roman" w:cs="Times New Roman"/>
          <w:sz w:val="28"/>
          <w:szCs w:val="28"/>
        </w:rPr>
        <w:t>нной возбудимости и тревожности</w:t>
      </w:r>
      <w:r w:rsidRPr="00AA10B1">
        <w:rPr>
          <w:rFonts w:ascii="Times New Roman" w:hAnsi="Times New Roman" w:cs="Times New Roman"/>
          <w:sz w:val="28"/>
          <w:szCs w:val="28"/>
        </w:rPr>
        <w:t>.</w:t>
      </w:r>
      <w:r w:rsidR="009D3355">
        <w:rPr>
          <w:rFonts w:ascii="Times New Roman" w:hAnsi="Times New Roman" w:cs="Times New Roman"/>
          <w:sz w:val="28"/>
          <w:szCs w:val="28"/>
        </w:rPr>
        <w:t xml:space="preserve"> </w:t>
      </w:r>
      <w:r w:rsidR="00AC3BE4" w:rsidRPr="00AC3BE4">
        <w:rPr>
          <w:rFonts w:ascii="Times New Roman" w:hAnsi="Times New Roman" w:cs="Times New Roman"/>
          <w:sz w:val="28"/>
          <w:szCs w:val="28"/>
        </w:rPr>
        <w:t xml:space="preserve">У детей с речевой патологией быстро наступают признаки утомления, темп деятельности неравномерен, чаще снижен, особенно при работе с вербальными заданиями. На фоне утомления может проявляться как импульсивность, </w:t>
      </w:r>
      <w:r w:rsidR="00E37458">
        <w:rPr>
          <w:rFonts w:ascii="Times New Roman" w:hAnsi="Times New Roman" w:cs="Times New Roman"/>
          <w:sz w:val="28"/>
          <w:szCs w:val="28"/>
        </w:rPr>
        <w:t xml:space="preserve">двигательное беспокойство, </w:t>
      </w:r>
      <w:r w:rsidR="00AC3BE4" w:rsidRPr="00AC3BE4">
        <w:rPr>
          <w:rFonts w:ascii="Times New Roman" w:hAnsi="Times New Roman" w:cs="Times New Roman"/>
          <w:sz w:val="28"/>
          <w:szCs w:val="28"/>
        </w:rPr>
        <w:t xml:space="preserve">так и выраженная вялость, потеря интереса. </w:t>
      </w:r>
      <w:r w:rsidR="00E37458">
        <w:rPr>
          <w:rFonts w:ascii="Times New Roman" w:hAnsi="Times New Roman" w:cs="Times New Roman"/>
          <w:sz w:val="28"/>
          <w:szCs w:val="28"/>
        </w:rPr>
        <w:t>Отмечается н</w:t>
      </w:r>
      <w:r w:rsidR="00AC3BE4" w:rsidRPr="00AC3BE4">
        <w:rPr>
          <w:rFonts w:ascii="Times New Roman" w:hAnsi="Times New Roman" w:cs="Times New Roman"/>
          <w:sz w:val="28"/>
          <w:szCs w:val="28"/>
        </w:rPr>
        <w:t>езначительная несформированность регуляторных функций, особенно на фоне утомления. В этом случае контроль за собственными действиями снижается более заметно</w:t>
      </w:r>
      <w:r w:rsidR="00AC3BE4">
        <w:rPr>
          <w:rFonts w:ascii="Times New Roman" w:hAnsi="Times New Roman" w:cs="Times New Roman"/>
          <w:sz w:val="28"/>
          <w:szCs w:val="28"/>
        </w:rPr>
        <w:t>.</w:t>
      </w:r>
      <w:r w:rsidRPr="00AA10B1">
        <w:rPr>
          <w:rFonts w:ascii="Times New Roman" w:hAnsi="Times New Roman" w:cs="Times New Roman"/>
          <w:sz w:val="28"/>
          <w:szCs w:val="28"/>
        </w:rPr>
        <w:t xml:space="preserve"> </w:t>
      </w:r>
      <w:r w:rsidR="006B1AFE">
        <w:rPr>
          <w:rFonts w:ascii="Times New Roman" w:hAnsi="Times New Roman" w:cs="Times New Roman"/>
          <w:sz w:val="28"/>
          <w:szCs w:val="28"/>
        </w:rPr>
        <w:t>В</w:t>
      </w:r>
      <w:r w:rsidRPr="00AA10B1">
        <w:rPr>
          <w:rFonts w:ascii="Times New Roman" w:hAnsi="Times New Roman" w:cs="Times New Roman"/>
          <w:sz w:val="28"/>
          <w:szCs w:val="28"/>
        </w:rPr>
        <w:t xml:space="preserve"> общении со сверстниками</w:t>
      </w:r>
      <w:r w:rsidR="006B1AFE">
        <w:rPr>
          <w:rFonts w:ascii="Times New Roman" w:hAnsi="Times New Roman" w:cs="Times New Roman"/>
          <w:sz w:val="28"/>
          <w:szCs w:val="28"/>
        </w:rPr>
        <w:t xml:space="preserve"> наблюдаются</w:t>
      </w:r>
      <w:r w:rsidRPr="00AA10B1">
        <w:rPr>
          <w:rFonts w:ascii="Times New Roman" w:hAnsi="Times New Roman" w:cs="Times New Roman"/>
          <w:sz w:val="28"/>
          <w:szCs w:val="28"/>
        </w:rPr>
        <w:t xml:space="preserve"> частые проявления агрессивности, эгоцентричности, негативизма [2]. </w:t>
      </w:r>
    </w:p>
    <w:p w14:paraId="2A1859F8" w14:textId="77777777" w:rsidR="00AA10B1" w:rsidRDefault="00432FFB" w:rsidP="00FB6CB8">
      <w:pPr>
        <w:tabs>
          <w:tab w:val="left" w:pos="851"/>
        </w:tabs>
        <w:spacing w:after="0"/>
        <w:ind w:firstLine="567"/>
        <w:rPr>
          <w:rFonts w:ascii="Times New Roman" w:hAnsi="Times New Roman" w:cs="Times New Roman"/>
          <w:sz w:val="28"/>
          <w:szCs w:val="28"/>
        </w:rPr>
      </w:pPr>
      <w:r w:rsidRPr="00432FFB">
        <w:rPr>
          <w:rFonts w:ascii="Times New Roman" w:hAnsi="Times New Roman" w:cs="Times New Roman"/>
          <w:sz w:val="28"/>
          <w:szCs w:val="28"/>
        </w:rPr>
        <w:lastRenderedPageBreak/>
        <w:t xml:space="preserve">Графомоторные навыки детей </w:t>
      </w:r>
      <w:r>
        <w:rPr>
          <w:rFonts w:ascii="Times New Roman" w:hAnsi="Times New Roman" w:cs="Times New Roman"/>
          <w:sz w:val="28"/>
          <w:szCs w:val="28"/>
        </w:rPr>
        <w:t xml:space="preserve">с нарушением речи </w:t>
      </w:r>
      <w:r w:rsidRPr="00432FFB">
        <w:rPr>
          <w:rFonts w:ascii="Times New Roman" w:hAnsi="Times New Roman" w:cs="Times New Roman"/>
          <w:sz w:val="28"/>
          <w:szCs w:val="28"/>
        </w:rPr>
        <w:t xml:space="preserve">отличаются незрелостью сложных произвольных форм зрительно-моторной координации, что значительно влияет на уровень </w:t>
      </w:r>
      <w:r>
        <w:rPr>
          <w:rFonts w:ascii="Times New Roman" w:hAnsi="Times New Roman" w:cs="Times New Roman"/>
          <w:sz w:val="28"/>
          <w:szCs w:val="28"/>
        </w:rPr>
        <w:t xml:space="preserve">их </w:t>
      </w:r>
      <w:r w:rsidRPr="00432FFB">
        <w:rPr>
          <w:rFonts w:ascii="Times New Roman" w:hAnsi="Times New Roman" w:cs="Times New Roman"/>
          <w:sz w:val="28"/>
          <w:szCs w:val="28"/>
        </w:rPr>
        <w:t>готовности к обучению в школе.</w:t>
      </w:r>
    </w:p>
    <w:p w14:paraId="034040CF" w14:textId="77777777" w:rsidR="00052005" w:rsidRDefault="005F38A0" w:rsidP="009A5AC1">
      <w:pPr>
        <w:pStyle w:val="a3"/>
        <w:tabs>
          <w:tab w:val="left" w:pos="851"/>
        </w:tabs>
        <w:spacing w:after="0" w:line="360" w:lineRule="auto"/>
        <w:ind w:left="0" w:firstLine="851"/>
        <w:rPr>
          <w:rFonts w:ascii="Times New Roman" w:hAnsi="Times New Roman" w:cs="Times New Roman"/>
          <w:sz w:val="28"/>
          <w:szCs w:val="28"/>
        </w:rPr>
      </w:pPr>
      <w:r w:rsidRPr="00557C6B">
        <w:rPr>
          <w:rFonts w:ascii="Times New Roman" w:hAnsi="Times New Roman" w:cs="Times New Roman"/>
          <w:b/>
          <w:sz w:val="28"/>
          <w:szCs w:val="28"/>
        </w:rPr>
        <w:t>Научно-методическ</w:t>
      </w:r>
      <w:r w:rsidR="00052005">
        <w:rPr>
          <w:rFonts w:ascii="Times New Roman" w:hAnsi="Times New Roman" w:cs="Times New Roman"/>
          <w:b/>
          <w:sz w:val="28"/>
          <w:szCs w:val="28"/>
        </w:rPr>
        <w:t>ое</w:t>
      </w:r>
      <w:r w:rsidRPr="00557C6B">
        <w:rPr>
          <w:rFonts w:ascii="Times New Roman" w:hAnsi="Times New Roman" w:cs="Times New Roman"/>
          <w:b/>
          <w:sz w:val="28"/>
          <w:szCs w:val="28"/>
        </w:rPr>
        <w:t xml:space="preserve"> обеспечение</w:t>
      </w:r>
      <w:r>
        <w:rPr>
          <w:rFonts w:ascii="Times New Roman" w:hAnsi="Times New Roman" w:cs="Times New Roman"/>
          <w:sz w:val="28"/>
          <w:szCs w:val="28"/>
        </w:rPr>
        <w:t xml:space="preserve"> </w:t>
      </w:r>
      <w:r w:rsidR="00BC2DBF" w:rsidRPr="00BC2DBF">
        <w:rPr>
          <w:rFonts w:ascii="Times New Roman" w:hAnsi="Times New Roman" w:cs="Times New Roman"/>
          <w:b/>
          <w:sz w:val="28"/>
          <w:szCs w:val="28"/>
        </w:rPr>
        <w:t>программы</w:t>
      </w:r>
      <w:r w:rsidR="00052005">
        <w:rPr>
          <w:rFonts w:ascii="Times New Roman" w:hAnsi="Times New Roman" w:cs="Times New Roman"/>
          <w:sz w:val="28"/>
          <w:szCs w:val="28"/>
        </w:rPr>
        <w:t xml:space="preserve"> </w:t>
      </w:r>
    </w:p>
    <w:p w14:paraId="53030423" w14:textId="77777777" w:rsidR="00052005" w:rsidRDefault="00052005" w:rsidP="009A5AC1">
      <w:pPr>
        <w:pStyle w:val="a3"/>
        <w:tabs>
          <w:tab w:val="left" w:pos="851"/>
        </w:tabs>
        <w:spacing w:after="0" w:line="360" w:lineRule="auto"/>
        <w:ind w:left="0" w:firstLine="851"/>
        <w:rPr>
          <w:rFonts w:ascii="Times New Roman" w:hAnsi="Times New Roman" w:cs="Times New Roman"/>
          <w:sz w:val="28"/>
          <w:szCs w:val="28"/>
        </w:rPr>
      </w:pPr>
      <w:r w:rsidRPr="00052005">
        <w:rPr>
          <w:rFonts w:ascii="Times New Roman" w:hAnsi="Times New Roman" w:cs="Times New Roman"/>
          <w:sz w:val="28"/>
          <w:szCs w:val="28"/>
        </w:rPr>
        <w:t>В к</w:t>
      </w:r>
      <w:r w:rsidR="00C46B27">
        <w:rPr>
          <w:rFonts w:ascii="Times New Roman" w:hAnsi="Times New Roman" w:cs="Times New Roman"/>
          <w:sz w:val="28"/>
          <w:szCs w:val="28"/>
        </w:rPr>
        <w:t>ачестве методологической основы</w:t>
      </w:r>
      <w:r w:rsidRPr="00052005">
        <w:rPr>
          <w:rFonts w:ascii="Times New Roman" w:hAnsi="Times New Roman" w:cs="Times New Roman"/>
          <w:sz w:val="28"/>
          <w:szCs w:val="28"/>
        </w:rPr>
        <w:t xml:space="preserve"> </w:t>
      </w:r>
      <w:r w:rsidR="00C46B27">
        <w:rPr>
          <w:rFonts w:ascii="Times New Roman" w:hAnsi="Times New Roman" w:cs="Times New Roman"/>
          <w:sz w:val="28"/>
          <w:szCs w:val="28"/>
        </w:rPr>
        <w:t xml:space="preserve">стали фундаментальные исследования </w:t>
      </w:r>
      <w:r>
        <w:rPr>
          <w:rFonts w:ascii="Times New Roman" w:hAnsi="Times New Roman" w:cs="Times New Roman"/>
          <w:sz w:val="28"/>
          <w:szCs w:val="28"/>
        </w:rPr>
        <w:t xml:space="preserve">Л.С. Выготского </w:t>
      </w:r>
      <w:r w:rsidRPr="00052005">
        <w:rPr>
          <w:rFonts w:ascii="Times New Roman" w:hAnsi="Times New Roman" w:cs="Times New Roman"/>
          <w:sz w:val="28"/>
          <w:szCs w:val="28"/>
        </w:rPr>
        <w:t>[</w:t>
      </w:r>
      <w:r w:rsidR="00560CD3">
        <w:rPr>
          <w:rFonts w:ascii="Times New Roman" w:hAnsi="Times New Roman" w:cs="Times New Roman"/>
          <w:sz w:val="28"/>
          <w:szCs w:val="28"/>
        </w:rPr>
        <w:t>3</w:t>
      </w:r>
      <w:r w:rsidRPr="00052005">
        <w:rPr>
          <w:rFonts w:ascii="Times New Roman" w:hAnsi="Times New Roman" w:cs="Times New Roman"/>
          <w:sz w:val="28"/>
          <w:szCs w:val="28"/>
        </w:rPr>
        <w:t xml:space="preserve">], </w:t>
      </w:r>
      <w:r>
        <w:rPr>
          <w:rFonts w:ascii="Times New Roman" w:hAnsi="Times New Roman" w:cs="Times New Roman"/>
          <w:sz w:val="28"/>
          <w:szCs w:val="28"/>
        </w:rPr>
        <w:t>А.В. Запорожц</w:t>
      </w:r>
      <w:r w:rsidR="00604820">
        <w:rPr>
          <w:rFonts w:ascii="Times New Roman" w:hAnsi="Times New Roman" w:cs="Times New Roman"/>
          <w:sz w:val="28"/>
          <w:szCs w:val="28"/>
        </w:rPr>
        <w:t>а</w:t>
      </w:r>
      <w:r>
        <w:rPr>
          <w:rFonts w:ascii="Times New Roman" w:hAnsi="Times New Roman" w:cs="Times New Roman"/>
          <w:sz w:val="28"/>
          <w:szCs w:val="28"/>
        </w:rPr>
        <w:t xml:space="preserve"> </w:t>
      </w:r>
      <w:r w:rsidRPr="00052005">
        <w:rPr>
          <w:rFonts w:ascii="Times New Roman" w:hAnsi="Times New Roman" w:cs="Times New Roman"/>
          <w:sz w:val="28"/>
          <w:szCs w:val="28"/>
        </w:rPr>
        <w:t>[</w:t>
      </w:r>
      <w:r w:rsidR="00560CD3">
        <w:rPr>
          <w:rFonts w:ascii="Times New Roman" w:hAnsi="Times New Roman" w:cs="Times New Roman"/>
          <w:sz w:val="28"/>
          <w:szCs w:val="28"/>
        </w:rPr>
        <w:t>4</w:t>
      </w:r>
      <w:r w:rsidRPr="00052005">
        <w:rPr>
          <w:rFonts w:ascii="Times New Roman" w:hAnsi="Times New Roman" w:cs="Times New Roman"/>
          <w:sz w:val="28"/>
          <w:szCs w:val="28"/>
        </w:rPr>
        <w:t xml:space="preserve">], </w:t>
      </w:r>
      <w:r>
        <w:rPr>
          <w:rFonts w:ascii="Times New Roman" w:hAnsi="Times New Roman" w:cs="Times New Roman"/>
          <w:sz w:val="28"/>
          <w:szCs w:val="28"/>
        </w:rPr>
        <w:t>Л.А. Абр</w:t>
      </w:r>
      <w:r w:rsidR="004158F9">
        <w:rPr>
          <w:rFonts w:ascii="Times New Roman" w:hAnsi="Times New Roman" w:cs="Times New Roman"/>
          <w:sz w:val="28"/>
          <w:szCs w:val="28"/>
        </w:rPr>
        <w:t>а</w:t>
      </w:r>
      <w:r>
        <w:rPr>
          <w:rFonts w:ascii="Times New Roman" w:hAnsi="Times New Roman" w:cs="Times New Roman"/>
          <w:sz w:val="28"/>
          <w:szCs w:val="28"/>
        </w:rPr>
        <w:t>мян [</w:t>
      </w:r>
      <w:r w:rsidR="00FA5625">
        <w:rPr>
          <w:rFonts w:ascii="Times New Roman" w:hAnsi="Times New Roman" w:cs="Times New Roman"/>
          <w:sz w:val="28"/>
          <w:szCs w:val="28"/>
        </w:rPr>
        <w:t>1</w:t>
      </w:r>
      <w:r>
        <w:rPr>
          <w:rFonts w:ascii="Times New Roman" w:hAnsi="Times New Roman" w:cs="Times New Roman"/>
          <w:sz w:val="28"/>
          <w:szCs w:val="28"/>
        </w:rPr>
        <w:t xml:space="preserve">]. Структура и целевые компоненты программы </w:t>
      </w:r>
      <w:r w:rsidR="00BC2DBF">
        <w:rPr>
          <w:rFonts w:ascii="Times New Roman" w:hAnsi="Times New Roman" w:cs="Times New Roman"/>
          <w:sz w:val="28"/>
          <w:szCs w:val="28"/>
        </w:rPr>
        <w:t>включа</w:t>
      </w:r>
      <w:r w:rsidR="008B289B">
        <w:rPr>
          <w:rFonts w:ascii="Times New Roman" w:hAnsi="Times New Roman" w:cs="Times New Roman"/>
          <w:sz w:val="28"/>
          <w:szCs w:val="28"/>
        </w:rPr>
        <w:t>ют</w:t>
      </w:r>
      <w:r w:rsidR="00BC2DBF">
        <w:rPr>
          <w:rFonts w:ascii="Times New Roman" w:hAnsi="Times New Roman" w:cs="Times New Roman"/>
          <w:sz w:val="28"/>
          <w:szCs w:val="28"/>
        </w:rPr>
        <w:t xml:space="preserve"> </w:t>
      </w:r>
      <w:r w:rsidR="00786D30">
        <w:rPr>
          <w:rFonts w:ascii="Times New Roman" w:hAnsi="Times New Roman" w:cs="Times New Roman"/>
          <w:sz w:val="28"/>
          <w:szCs w:val="28"/>
        </w:rPr>
        <w:t xml:space="preserve">методические разработки  и рекомендации, программы следующих авторов: </w:t>
      </w:r>
      <w:r w:rsidRPr="00052005">
        <w:rPr>
          <w:rFonts w:ascii="Times New Roman" w:hAnsi="Times New Roman" w:cs="Times New Roman"/>
          <w:sz w:val="28"/>
          <w:szCs w:val="28"/>
        </w:rPr>
        <w:t>Никитин</w:t>
      </w:r>
      <w:r w:rsidR="00BC2DBF">
        <w:rPr>
          <w:rFonts w:ascii="Times New Roman" w:hAnsi="Times New Roman" w:cs="Times New Roman"/>
          <w:sz w:val="28"/>
          <w:szCs w:val="28"/>
        </w:rPr>
        <w:t>ой О.Н. [</w:t>
      </w:r>
      <w:r w:rsidR="00C20107">
        <w:rPr>
          <w:rFonts w:ascii="Times New Roman" w:hAnsi="Times New Roman" w:cs="Times New Roman"/>
          <w:sz w:val="28"/>
          <w:szCs w:val="28"/>
        </w:rPr>
        <w:t>10</w:t>
      </w:r>
      <w:r w:rsidR="00BC2DBF">
        <w:rPr>
          <w:rFonts w:ascii="Times New Roman" w:hAnsi="Times New Roman" w:cs="Times New Roman"/>
          <w:sz w:val="28"/>
          <w:szCs w:val="28"/>
        </w:rPr>
        <w:t>], Тупичкиной</w:t>
      </w:r>
      <w:r w:rsidRPr="00052005">
        <w:rPr>
          <w:rFonts w:ascii="Times New Roman" w:hAnsi="Times New Roman" w:cs="Times New Roman"/>
          <w:sz w:val="28"/>
          <w:szCs w:val="28"/>
        </w:rPr>
        <w:t xml:space="preserve"> Е.А. [1</w:t>
      </w:r>
      <w:r w:rsidR="00C20107">
        <w:rPr>
          <w:rFonts w:ascii="Times New Roman" w:hAnsi="Times New Roman" w:cs="Times New Roman"/>
          <w:sz w:val="28"/>
          <w:szCs w:val="28"/>
        </w:rPr>
        <w:t>2</w:t>
      </w:r>
      <w:r w:rsidRPr="00052005">
        <w:rPr>
          <w:rFonts w:ascii="Times New Roman" w:hAnsi="Times New Roman" w:cs="Times New Roman"/>
          <w:sz w:val="28"/>
          <w:szCs w:val="28"/>
        </w:rPr>
        <w:t>], Зейц М. [</w:t>
      </w:r>
      <w:r w:rsidR="00C20107">
        <w:rPr>
          <w:rFonts w:ascii="Times New Roman" w:hAnsi="Times New Roman" w:cs="Times New Roman"/>
          <w:sz w:val="28"/>
          <w:szCs w:val="28"/>
        </w:rPr>
        <w:t>9</w:t>
      </w:r>
      <w:r w:rsidRPr="00052005">
        <w:rPr>
          <w:rFonts w:ascii="Times New Roman" w:hAnsi="Times New Roman" w:cs="Times New Roman"/>
          <w:sz w:val="28"/>
          <w:szCs w:val="28"/>
        </w:rPr>
        <w:t>], Соснин</w:t>
      </w:r>
      <w:r w:rsidR="00BC2DBF">
        <w:rPr>
          <w:rFonts w:ascii="Times New Roman" w:hAnsi="Times New Roman" w:cs="Times New Roman"/>
          <w:sz w:val="28"/>
          <w:szCs w:val="28"/>
        </w:rPr>
        <w:t>ой</w:t>
      </w:r>
      <w:r w:rsidR="00560CD3">
        <w:rPr>
          <w:rFonts w:ascii="Times New Roman" w:hAnsi="Times New Roman" w:cs="Times New Roman"/>
          <w:sz w:val="28"/>
          <w:szCs w:val="28"/>
        </w:rPr>
        <w:t xml:space="preserve"> М., Шевченко И.А. [1</w:t>
      </w:r>
      <w:r w:rsidR="00C20107">
        <w:rPr>
          <w:rFonts w:ascii="Times New Roman" w:hAnsi="Times New Roman" w:cs="Times New Roman"/>
          <w:sz w:val="28"/>
          <w:szCs w:val="28"/>
        </w:rPr>
        <w:t>1</w:t>
      </w:r>
      <w:r w:rsidRPr="00052005">
        <w:rPr>
          <w:rFonts w:ascii="Times New Roman" w:hAnsi="Times New Roman" w:cs="Times New Roman"/>
          <w:sz w:val="28"/>
          <w:szCs w:val="28"/>
        </w:rPr>
        <w:t>].</w:t>
      </w:r>
      <w:r>
        <w:rPr>
          <w:rFonts w:ascii="Times New Roman" w:hAnsi="Times New Roman" w:cs="Times New Roman"/>
          <w:sz w:val="28"/>
          <w:szCs w:val="28"/>
        </w:rPr>
        <w:t xml:space="preserve">  </w:t>
      </w:r>
    </w:p>
    <w:p w14:paraId="35C2A2BC" w14:textId="77777777" w:rsidR="00557C6B" w:rsidRDefault="00557C6B" w:rsidP="00557C6B">
      <w:pPr>
        <w:pStyle w:val="a3"/>
        <w:tabs>
          <w:tab w:val="left" w:pos="851"/>
        </w:tabs>
        <w:spacing w:after="0" w:line="360" w:lineRule="auto"/>
        <w:ind w:left="0"/>
        <w:rPr>
          <w:rFonts w:ascii="Times New Roman" w:hAnsi="Times New Roman" w:cs="Times New Roman"/>
          <w:sz w:val="28"/>
          <w:szCs w:val="28"/>
        </w:rPr>
      </w:pPr>
      <w:r>
        <w:rPr>
          <w:rFonts w:ascii="Times New Roman" w:hAnsi="Times New Roman" w:cs="Times New Roman"/>
          <w:b/>
          <w:sz w:val="28"/>
          <w:szCs w:val="28"/>
        </w:rPr>
        <w:t>Н</w:t>
      </w:r>
      <w:r w:rsidRPr="00D73FDF">
        <w:rPr>
          <w:rFonts w:ascii="Times New Roman" w:hAnsi="Times New Roman" w:cs="Times New Roman"/>
          <w:b/>
          <w:sz w:val="28"/>
          <w:szCs w:val="28"/>
        </w:rPr>
        <w:t xml:space="preserve">ормативно-правовое обеспечение </w:t>
      </w:r>
      <w:r w:rsidR="00BC2DBF">
        <w:rPr>
          <w:rFonts w:ascii="Times New Roman" w:hAnsi="Times New Roman" w:cs="Times New Roman"/>
          <w:b/>
          <w:sz w:val="28"/>
          <w:szCs w:val="28"/>
        </w:rPr>
        <w:t>программы</w:t>
      </w:r>
    </w:p>
    <w:p w14:paraId="06E9E5FC" w14:textId="77777777" w:rsidR="00BC2DBF" w:rsidRPr="00BC2DBF" w:rsidRDefault="00BC2DBF" w:rsidP="00A96322">
      <w:pPr>
        <w:spacing w:after="0"/>
        <w:ind w:firstLine="0"/>
        <w:contextualSpacing/>
        <w:rPr>
          <w:rFonts w:ascii="Times New Roman" w:eastAsia="SimSun" w:hAnsi="Times New Roman" w:cs="Times New Roman"/>
          <w:sz w:val="28"/>
          <w:szCs w:val="24"/>
          <w:lang w:eastAsia="ar-SA"/>
        </w:rPr>
      </w:pPr>
      <w:r w:rsidRPr="00BC2DBF">
        <w:rPr>
          <w:rFonts w:ascii="Times New Roman" w:eastAsia="SimSun" w:hAnsi="Times New Roman" w:cs="Times New Roman"/>
          <w:sz w:val="28"/>
          <w:szCs w:val="24"/>
          <w:lang w:eastAsia="ar-SA"/>
        </w:rPr>
        <w:t>Дополнительная общеразвивающая программа «Арт-студия «Песочные фантазии» разработана с учетом требований следующих нормативных документов:</w:t>
      </w:r>
    </w:p>
    <w:p w14:paraId="5628A64C" w14:textId="77777777" w:rsidR="00BC2DBF" w:rsidRPr="00BC2DBF" w:rsidRDefault="00BC2DBF" w:rsidP="00BC2DBF">
      <w:pPr>
        <w:numPr>
          <w:ilvl w:val="0"/>
          <w:numId w:val="17"/>
        </w:numPr>
        <w:suppressAutoHyphens/>
        <w:spacing w:after="0"/>
        <w:ind w:hanging="578"/>
        <w:contextualSpacing/>
        <w:rPr>
          <w:rFonts w:ascii="Times New Roman" w:eastAsia="SimSun" w:hAnsi="Times New Roman" w:cs="Times New Roman"/>
          <w:sz w:val="28"/>
          <w:szCs w:val="24"/>
          <w:lang w:eastAsia="ar-SA"/>
        </w:rPr>
      </w:pPr>
      <w:r w:rsidRPr="00BC2DBF">
        <w:rPr>
          <w:rFonts w:ascii="Times New Roman" w:eastAsia="SimSun" w:hAnsi="Times New Roman" w:cs="Times New Roman"/>
          <w:sz w:val="28"/>
          <w:szCs w:val="24"/>
          <w:lang w:eastAsia="ar-SA"/>
        </w:rPr>
        <w:t>К</w:t>
      </w:r>
      <w:r w:rsidR="00A96322">
        <w:rPr>
          <w:rFonts w:ascii="Times New Roman" w:eastAsia="SimSun" w:hAnsi="Times New Roman" w:cs="Times New Roman"/>
          <w:sz w:val="28"/>
          <w:szCs w:val="24"/>
          <w:lang w:eastAsia="ar-SA"/>
        </w:rPr>
        <w:t>онституция Российской Федерации;</w:t>
      </w:r>
    </w:p>
    <w:p w14:paraId="7080A2D3" w14:textId="77777777" w:rsidR="00BC2DBF" w:rsidRPr="00BC2DBF" w:rsidRDefault="00BC2DBF" w:rsidP="00A96322">
      <w:pPr>
        <w:numPr>
          <w:ilvl w:val="0"/>
          <w:numId w:val="17"/>
        </w:numPr>
        <w:suppressAutoHyphens/>
        <w:spacing w:after="0"/>
        <w:ind w:left="0" w:firstLine="851"/>
        <w:contextualSpacing/>
        <w:rPr>
          <w:rFonts w:ascii="Times New Roman" w:eastAsia="SimSun" w:hAnsi="Times New Roman" w:cs="Times New Roman"/>
          <w:sz w:val="28"/>
          <w:szCs w:val="24"/>
          <w:lang w:eastAsia="ar-SA"/>
        </w:rPr>
      </w:pPr>
      <w:r w:rsidRPr="00BC2DBF">
        <w:rPr>
          <w:rFonts w:ascii="Times New Roman" w:eastAsia="SimSun" w:hAnsi="Times New Roman" w:cs="Times New Roman"/>
          <w:sz w:val="28"/>
          <w:szCs w:val="24"/>
          <w:lang w:eastAsia="ar-SA"/>
        </w:rPr>
        <w:t>Федеральный закон «Об образовании в Российской Федерации» N 273-ФЗ от 29 декабря 2012 года с последую</w:t>
      </w:r>
      <w:r w:rsidR="00A96322">
        <w:rPr>
          <w:rFonts w:ascii="Times New Roman" w:eastAsia="SimSun" w:hAnsi="Times New Roman" w:cs="Times New Roman"/>
          <w:sz w:val="28"/>
          <w:szCs w:val="24"/>
          <w:lang w:eastAsia="ar-SA"/>
        </w:rPr>
        <w:t>щими изменениями и дополнениями;</w:t>
      </w:r>
    </w:p>
    <w:p w14:paraId="11F3641A" w14:textId="77777777" w:rsidR="00230591" w:rsidRPr="00BC2DBF" w:rsidRDefault="00230591" w:rsidP="00230591">
      <w:pPr>
        <w:numPr>
          <w:ilvl w:val="0"/>
          <w:numId w:val="17"/>
        </w:numPr>
        <w:suppressAutoHyphens/>
        <w:spacing w:after="0"/>
        <w:ind w:left="0" w:firstLine="851"/>
        <w:contextualSpacing/>
        <w:rPr>
          <w:rFonts w:ascii="Times New Roman" w:eastAsia="SimSun" w:hAnsi="Times New Roman" w:cs="Times New Roman"/>
          <w:sz w:val="28"/>
          <w:szCs w:val="24"/>
          <w:lang w:eastAsia="ar-SA"/>
        </w:rPr>
      </w:pPr>
      <w:r w:rsidRPr="00BC2DBF">
        <w:rPr>
          <w:rFonts w:ascii="Times New Roman" w:eastAsia="SimSun" w:hAnsi="Times New Roman" w:cs="Times New Roman"/>
          <w:sz w:val="28"/>
          <w:szCs w:val="24"/>
          <w:lang w:eastAsia="ar-SA"/>
        </w:rPr>
        <w:t>Методические рекомендации по проектированию дополнительных общеразвивающих программ (включая разноуровневые программы) (Приложение к письму Департамента государственной политики в сфере воспитания детей и молодежи Министерства образования и науки РФ от 18.11.2015 № 09-3242).</w:t>
      </w:r>
    </w:p>
    <w:p w14:paraId="4153FF34" w14:textId="77777777" w:rsidR="00230591" w:rsidRDefault="00230591" w:rsidP="00A96322">
      <w:pPr>
        <w:numPr>
          <w:ilvl w:val="0"/>
          <w:numId w:val="17"/>
        </w:numPr>
        <w:suppressAutoHyphens/>
        <w:spacing w:after="0"/>
        <w:ind w:left="142" w:firstLine="709"/>
        <w:contextualSpacing/>
        <w:rPr>
          <w:rFonts w:ascii="Times New Roman" w:eastAsia="SimSun" w:hAnsi="Times New Roman" w:cs="Times New Roman"/>
          <w:sz w:val="28"/>
          <w:szCs w:val="24"/>
          <w:lang w:eastAsia="ar-SA"/>
        </w:rPr>
      </w:pPr>
      <w:r>
        <w:rPr>
          <w:rFonts w:ascii="Times New Roman" w:eastAsia="SimSun" w:hAnsi="Times New Roman" w:cs="Times New Roman"/>
          <w:sz w:val="28"/>
          <w:szCs w:val="24"/>
          <w:lang w:eastAsia="ar-SA"/>
        </w:rPr>
        <w:t xml:space="preserve">Письмо Министерства образования и науки России от 29.03.2016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w:t>
      </w:r>
      <w:r>
        <w:rPr>
          <w:rFonts w:ascii="Times New Roman" w:eastAsia="SimSun" w:hAnsi="Times New Roman" w:cs="Times New Roman"/>
          <w:sz w:val="28"/>
          <w:szCs w:val="24"/>
          <w:lang w:eastAsia="ar-SA"/>
        </w:rPr>
        <w:lastRenderedPageBreak/>
        <w:t>включая детей-инвалидов, с учетом их особых образовательных потребностей»;</w:t>
      </w:r>
    </w:p>
    <w:p w14:paraId="4E724BDA" w14:textId="77777777" w:rsidR="00BC2DBF" w:rsidRPr="00BC2DBF" w:rsidRDefault="00BC2DBF" w:rsidP="00A96322">
      <w:pPr>
        <w:numPr>
          <w:ilvl w:val="0"/>
          <w:numId w:val="17"/>
        </w:numPr>
        <w:suppressAutoHyphens/>
        <w:spacing w:after="0"/>
        <w:ind w:left="142" w:firstLine="709"/>
        <w:contextualSpacing/>
        <w:rPr>
          <w:rFonts w:ascii="Times New Roman" w:eastAsia="SimSun" w:hAnsi="Times New Roman" w:cs="Times New Roman"/>
          <w:sz w:val="28"/>
          <w:szCs w:val="24"/>
          <w:lang w:eastAsia="ar-SA"/>
        </w:rPr>
      </w:pPr>
      <w:r w:rsidRPr="00BC2DBF">
        <w:rPr>
          <w:rFonts w:ascii="Times New Roman" w:eastAsia="SimSun" w:hAnsi="Times New Roman" w:cs="Times New Roman"/>
          <w:sz w:val="28"/>
          <w:szCs w:val="24"/>
          <w:lang w:eastAsia="ar-SA"/>
        </w:rPr>
        <w:t xml:space="preserve">Приказ Министерства просвещения РФ от 9 ноября 2018 г. </w:t>
      </w:r>
      <w:r w:rsidR="00353770">
        <w:rPr>
          <w:rFonts w:ascii="Times New Roman" w:eastAsia="SimSun" w:hAnsi="Times New Roman" w:cs="Times New Roman"/>
          <w:sz w:val="28"/>
          <w:szCs w:val="24"/>
          <w:lang w:eastAsia="ar-SA"/>
        </w:rPr>
        <w:t>№</w:t>
      </w:r>
      <w:r w:rsidRPr="00BC2DBF">
        <w:rPr>
          <w:rFonts w:ascii="Times New Roman" w:eastAsia="SimSun" w:hAnsi="Times New Roman" w:cs="Times New Roman"/>
          <w:sz w:val="28"/>
          <w:szCs w:val="24"/>
          <w:lang w:eastAsia="ar-SA"/>
        </w:rPr>
        <w:t xml:space="preserve"> 196 «Об утверждении Порядка организации и осуществления образовательной деятельности по дополнительным </w:t>
      </w:r>
      <w:r w:rsidR="00A96322">
        <w:rPr>
          <w:rFonts w:ascii="Times New Roman" w:eastAsia="SimSun" w:hAnsi="Times New Roman" w:cs="Times New Roman"/>
          <w:sz w:val="28"/>
          <w:szCs w:val="24"/>
          <w:lang w:eastAsia="ar-SA"/>
        </w:rPr>
        <w:t>общеобразовательным программам»;</w:t>
      </w:r>
    </w:p>
    <w:p w14:paraId="11D4BB7F" w14:textId="77777777" w:rsidR="00230591" w:rsidRPr="00BC2DBF" w:rsidRDefault="00230591" w:rsidP="00230591">
      <w:pPr>
        <w:numPr>
          <w:ilvl w:val="0"/>
          <w:numId w:val="17"/>
        </w:numPr>
        <w:suppressAutoHyphens/>
        <w:spacing w:after="0"/>
        <w:ind w:left="0" w:firstLine="851"/>
        <w:contextualSpacing/>
        <w:rPr>
          <w:rFonts w:ascii="Times New Roman" w:eastAsia="SimSun" w:hAnsi="Times New Roman" w:cs="Times New Roman"/>
          <w:sz w:val="28"/>
          <w:szCs w:val="24"/>
          <w:lang w:eastAsia="ar-SA"/>
        </w:rPr>
      </w:pPr>
      <w:r w:rsidRPr="00BC2DBF">
        <w:rPr>
          <w:rFonts w:ascii="Times New Roman" w:eastAsia="SimSun" w:hAnsi="Times New Roman" w:cs="Times New Roman"/>
          <w:sz w:val="28"/>
          <w:szCs w:val="24"/>
          <w:lang w:eastAsia="ar-SA"/>
        </w:rPr>
        <w:t>Распоряжение Коллегии Администрации Кемеровской области от 03.04.2019 № 212 «О внедрении системы персонифицированного дополнительного образования на Территории Кемеровской области</w:t>
      </w:r>
      <w:r>
        <w:rPr>
          <w:rFonts w:ascii="Times New Roman" w:eastAsia="SimSun" w:hAnsi="Times New Roman" w:cs="Times New Roman"/>
          <w:sz w:val="28"/>
          <w:szCs w:val="24"/>
          <w:lang w:eastAsia="ar-SA"/>
        </w:rPr>
        <w:t>;</w:t>
      </w:r>
    </w:p>
    <w:p w14:paraId="2929ADB0" w14:textId="77777777" w:rsidR="00230591" w:rsidRPr="00BC2DBF" w:rsidRDefault="00230591" w:rsidP="00230591">
      <w:pPr>
        <w:numPr>
          <w:ilvl w:val="0"/>
          <w:numId w:val="17"/>
        </w:numPr>
        <w:suppressAutoHyphens/>
        <w:spacing w:after="0"/>
        <w:ind w:left="0" w:firstLine="851"/>
        <w:contextualSpacing/>
        <w:rPr>
          <w:rFonts w:ascii="Times New Roman" w:eastAsia="SimSun" w:hAnsi="Times New Roman" w:cs="Times New Roman"/>
          <w:sz w:val="28"/>
          <w:szCs w:val="24"/>
          <w:lang w:eastAsia="ar-SA"/>
        </w:rPr>
      </w:pPr>
      <w:r w:rsidRPr="00BC2DBF">
        <w:rPr>
          <w:rFonts w:ascii="Times New Roman" w:eastAsia="SimSun" w:hAnsi="Times New Roman" w:cs="Times New Roman"/>
          <w:sz w:val="28"/>
          <w:szCs w:val="24"/>
          <w:lang w:eastAsia="ar-SA"/>
        </w:rPr>
        <w:t>Приказ Департамента образования и науки Кемеровской области от 05.04.2019 № 740 «Об утверждении Правил персонифицированного финансирования дополнительного образования;</w:t>
      </w:r>
    </w:p>
    <w:p w14:paraId="3EF8F568" w14:textId="77777777" w:rsidR="00230591" w:rsidRPr="00BC2DBF" w:rsidRDefault="00230591" w:rsidP="00230591">
      <w:pPr>
        <w:numPr>
          <w:ilvl w:val="0"/>
          <w:numId w:val="17"/>
        </w:numPr>
        <w:suppressAutoHyphens/>
        <w:spacing w:after="0"/>
        <w:ind w:left="0" w:firstLine="851"/>
        <w:contextualSpacing/>
        <w:rPr>
          <w:rFonts w:ascii="Times New Roman" w:eastAsia="SimSun" w:hAnsi="Times New Roman" w:cs="Times New Roman"/>
          <w:sz w:val="28"/>
          <w:szCs w:val="24"/>
          <w:lang w:eastAsia="ar-SA"/>
        </w:rPr>
      </w:pPr>
      <w:r w:rsidRPr="00BC2DBF">
        <w:rPr>
          <w:rFonts w:ascii="Times New Roman" w:eastAsia="SimSun" w:hAnsi="Times New Roman" w:cs="Times New Roman"/>
          <w:sz w:val="28"/>
          <w:szCs w:val="24"/>
          <w:lang w:eastAsia="ar-SA"/>
        </w:rPr>
        <w:t>Постановление администрации города Новокузнецка от 24 июля 2019 года №130 «Об утверждении Положения о персонифицированном дополнительном образовании детей на территории Новокузнецкого городского округа и определении уполномоченного органа по внедрению системы персонифицированного финансирования дополнительного образования детей на территории Новокузнецкого городского округа»;</w:t>
      </w:r>
    </w:p>
    <w:p w14:paraId="6FEB60A8" w14:textId="77777777" w:rsidR="00BC2DBF" w:rsidRDefault="00BC2DBF" w:rsidP="00A96322">
      <w:pPr>
        <w:numPr>
          <w:ilvl w:val="0"/>
          <w:numId w:val="17"/>
        </w:numPr>
        <w:suppressAutoHyphens/>
        <w:spacing w:after="0"/>
        <w:ind w:left="0" w:firstLine="851"/>
        <w:contextualSpacing/>
        <w:rPr>
          <w:rFonts w:ascii="Times New Roman" w:eastAsia="SimSun" w:hAnsi="Times New Roman" w:cs="Times New Roman"/>
          <w:sz w:val="28"/>
          <w:szCs w:val="24"/>
          <w:lang w:eastAsia="ar-SA"/>
        </w:rPr>
      </w:pPr>
      <w:r w:rsidRPr="00BC2DBF">
        <w:rPr>
          <w:rFonts w:ascii="Times New Roman" w:eastAsia="SimSun" w:hAnsi="Times New Roman" w:cs="Times New Roman"/>
          <w:sz w:val="28"/>
          <w:szCs w:val="24"/>
          <w:lang w:eastAsia="ar-SA"/>
        </w:rPr>
        <w:t xml:space="preserve">Приказ Министерства просвещения РФ от 3 сентября 2019 </w:t>
      </w:r>
      <w:r w:rsidR="00A96322">
        <w:rPr>
          <w:rFonts w:ascii="Times New Roman" w:eastAsia="SimSun" w:hAnsi="Times New Roman" w:cs="Times New Roman"/>
          <w:sz w:val="28"/>
          <w:szCs w:val="24"/>
          <w:lang w:eastAsia="ar-SA"/>
        </w:rPr>
        <w:t>№</w:t>
      </w:r>
      <w:r w:rsidRPr="00BC2DBF">
        <w:rPr>
          <w:rFonts w:ascii="Times New Roman" w:eastAsia="SimSun" w:hAnsi="Times New Roman" w:cs="Times New Roman"/>
          <w:sz w:val="28"/>
          <w:szCs w:val="24"/>
          <w:lang w:eastAsia="ar-SA"/>
        </w:rPr>
        <w:t xml:space="preserve"> 467 «Об утверждении Целевой модели развития региональных систем дополнительного образования детей» (Зарегистрировано в</w:t>
      </w:r>
      <w:r w:rsidR="00A96322">
        <w:rPr>
          <w:rFonts w:ascii="Times New Roman" w:eastAsia="SimSun" w:hAnsi="Times New Roman" w:cs="Times New Roman"/>
          <w:sz w:val="28"/>
          <w:szCs w:val="24"/>
          <w:lang w:eastAsia="ar-SA"/>
        </w:rPr>
        <w:t xml:space="preserve"> Минюсте РФ 06.12.2019 № 56722);</w:t>
      </w:r>
    </w:p>
    <w:p w14:paraId="33E810FB" w14:textId="77777777" w:rsidR="00230591" w:rsidRPr="00BC2DBF" w:rsidRDefault="00230591" w:rsidP="00230591">
      <w:pPr>
        <w:numPr>
          <w:ilvl w:val="0"/>
          <w:numId w:val="17"/>
        </w:numPr>
        <w:suppressAutoHyphens/>
        <w:spacing w:after="0"/>
        <w:ind w:left="0" w:firstLine="851"/>
        <w:contextualSpacing/>
        <w:rPr>
          <w:rFonts w:ascii="Times New Roman" w:eastAsia="SimSun" w:hAnsi="Times New Roman" w:cs="Times New Roman"/>
          <w:sz w:val="28"/>
          <w:szCs w:val="24"/>
          <w:lang w:eastAsia="ar-SA"/>
        </w:rPr>
      </w:pPr>
      <w:r w:rsidRPr="00BC2DBF">
        <w:rPr>
          <w:rFonts w:ascii="Times New Roman" w:eastAsia="SimSun" w:hAnsi="Times New Roman" w:cs="Times New Roman"/>
          <w:sz w:val="28"/>
          <w:szCs w:val="24"/>
          <w:lang w:eastAsia="ar-SA"/>
        </w:rPr>
        <w:t xml:space="preserve">Приказ Министерства просвещения РФ от 2 декабря 2019 г. </w:t>
      </w:r>
      <w:r>
        <w:rPr>
          <w:rFonts w:ascii="Times New Roman" w:eastAsia="SimSun" w:hAnsi="Times New Roman" w:cs="Times New Roman"/>
          <w:sz w:val="28"/>
          <w:szCs w:val="24"/>
          <w:lang w:eastAsia="ar-SA"/>
        </w:rPr>
        <w:t>№</w:t>
      </w:r>
      <w:r w:rsidRPr="00BC2DBF">
        <w:rPr>
          <w:rFonts w:ascii="Times New Roman" w:eastAsia="SimSun" w:hAnsi="Times New Roman" w:cs="Times New Roman"/>
          <w:sz w:val="28"/>
          <w:szCs w:val="24"/>
          <w:lang w:eastAsia="ar-SA"/>
        </w:rPr>
        <w:t xml:space="preserve"> 649 «Об утверждении Целевой модели цифровой образовательной среды»;</w:t>
      </w:r>
    </w:p>
    <w:p w14:paraId="68E04213" w14:textId="77777777" w:rsidR="00230591" w:rsidRDefault="00230591" w:rsidP="00230591">
      <w:pPr>
        <w:numPr>
          <w:ilvl w:val="0"/>
          <w:numId w:val="17"/>
        </w:numPr>
        <w:suppressAutoHyphens/>
        <w:spacing w:after="0"/>
        <w:ind w:left="0" w:firstLine="851"/>
        <w:contextualSpacing/>
        <w:rPr>
          <w:rFonts w:ascii="Times New Roman" w:eastAsia="SimSun" w:hAnsi="Times New Roman" w:cs="Times New Roman"/>
          <w:sz w:val="28"/>
          <w:szCs w:val="24"/>
          <w:lang w:eastAsia="ar-SA"/>
        </w:rPr>
      </w:pPr>
      <w:r w:rsidRPr="00BC2DBF">
        <w:rPr>
          <w:rFonts w:ascii="Times New Roman" w:eastAsia="SimSun" w:hAnsi="Times New Roman" w:cs="Times New Roman"/>
          <w:sz w:val="28"/>
          <w:szCs w:val="24"/>
          <w:lang w:eastAsia="ar-SA"/>
        </w:rPr>
        <w:t>Письмо Министерства пр</w:t>
      </w:r>
      <w:r>
        <w:rPr>
          <w:rFonts w:ascii="Times New Roman" w:eastAsia="SimSun" w:hAnsi="Times New Roman" w:cs="Times New Roman"/>
          <w:sz w:val="28"/>
          <w:szCs w:val="24"/>
          <w:lang w:eastAsia="ar-SA"/>
        </w:rPr>
        <w:t>освещения РФ от 19.03.2020 №</w:t>
      </w:r>
      <w:r w:rsidRPr="00BC2DBF">
        <w:rPr>
          <w:rFonts w:ascii="Times New Roman" w:eastAsia="SimSun" w:hAnsi="Times New Roman" w:cs="Times New Roman"/>
          <w:sz w:val="28"/>
          <w:szCs w:val="24"/>
          <w:lang w:eastAsia="ar-SA"/>
        </w:rPr>
        <w:t xml:space="preserve">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14:paraId="7E53CB62" w14:textId="77777777" w:rsidR="00230591" w:rsidRPr="00BC2DBF" w:rsidRDefault="00230591" w:rsidP="00230591">
      <w:pPr>
        <w:numPr>
          <w:ilvl w:val="0"/>
          <w:numId w:val="17"/>
        </w:numPr>
        <w:suppressAutoHyphens/>
        <w:spacing w:after="0"/>
        <w:ind w:left="0" w:firstLine="851"/>
        <w:contextualSpacing/>
        <w:rPr>
          <w:rFonts w:ascii="Times New Roman" w:eastAsia="SimSun" w:hAnsi="Times New Roman" w:cs="Times New Roman"/>
          <w:sz w:val="28"/>
          <w:szCs w:val="24"/>
          <w:lang w:eastAsia="ar-SA"/>
        </w:rPr>
      </w:pPr>
      <w:r w:rsidRPr="00BC2DBF">
        <w:rPr>
          <w:rFonts w:ascii="Times New Roman" w:eastAsia="SimSun" w:hAnsi="Times New Roman" w:cs="Times New Roman"/>
          <w:sz w:val="28"/>
          <w:szCs w:val="24"/>
          <w:lang w:eastAsia="ar-SA"/>
        </w:rPr>
        <w:lastRenderedPageBreak/>
        <w:t xml:space="preserve">Приказ Министерства просвещения РФ от 30 сентября 2020 г. </w:t>
      </w:r>
      <w:r>
        <w:rPr>
          <w:rFonts w:ascii="Times New Roman" w:eastAsia="SimSun" w:hAnsi="Times New Roman" w:cs="Times New Roman"/>
          <w:sz w:val="28"/>
          <w:szCs w:val="24"/>
          <w:lang w:eastAsia="ar-SA"/>
        </w:rPr>
        <w:t>№</w:t>
      </w:r>
      <w:r w:rsidRPr="00BC2DBF">
        <w:rPr>
          <w:rFonts w:ascii="Times New Roman" w:eastAsia="SimSun" w:hAnsi="Times New Roman" w:cs="Times New Roman"/>
          <w:sz w:val="28"/>
          <w:szCs w:val="24"/>
          <w:lang w:eastAsia="ar-SA"/>
        </w:rPr>
        <w:t xml:space="preserve">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w:t>
      </w:r>
      <w:r>
        <w:rPr>
          <w:rFonts w:ascii="Times New Roman" w:eastAsia="SimSun" w:hAnsi="Times New Roman" w:cs="Times New Roman"/>
          <w:sz w:val="28"/>
          <w:szCs w:val="24"/>
          <w:lang w:eastAsia="ar-SA"/>
        </w:rPr>
        <w:t>ации от 9 ноября 2018 г. № 196»;</w:t>
      </w:r>
    </w:p>
    <w:p w14:paraId="6FAE71CC" w14:textId="77777777" w:rsidR="00BC2DBF" w:rsidRPr="00BC2DBF" w:rsidRDefault="00BC2DBF" w:rsidP="00A96322">
      <w:pPr>
        <w:numPr>
          <w:ilvl w:val="0"/>
          <w:numId w:val="17"/>
        </w:numPr>
        <w:suppressAutoHyphens/>
        <w:spacing w:after="0"/>
        <w:ind w:left="0" w:firstLine="851"/>
        <w:contextualSpacing/>
        <w:rPr>
          <w:rFonts w:ascii="Times New Roman" w:eastAsia="SimSun" w:hAnsi="Times New Roman" w:cs="Times New Roman"/>
          <w:sz w:val="28"/>
          <w:szCs w:val="24"/>
          <w:lang w:eastAsia="ar-SA"/>
        </w:rPr>
      </w:pPr>
      <w:r w:rsidRPr="00BC2DBF">
        <w:rPr>
          <w:rFonts w:ascii="Times New Roman" w:eastAsia="SimSun" w:hAnsi="Times New Roman" w:cs="Times New Roman"/>
          <w:sz w:val="28"/>
          <w:szCs w:val="24"/>
          <w:lang w:eastAsia="ar-SA"/>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w:t>
      </w:r>
      <w:r w:rsidR="00A96322">
        <w:rPr>
          <w:rFonts w:ascii="Times New Roman" w:eastAsia="SimSun" w:hAnsi="Times New Roman" w:cs="Times New Roman"/>
          <w:sz w:val="28"/>
          <w:szCs w:val="24"/>
          <w:lang w:eastAsia="ar-SA"/>
        </w:rPr>
        <w:t xml:space="preserve"> оздоровления детей и молодежи»;</w:t>
      </w:r>
    </w:p>
    <w:p w14:paraId="1250A16A" w14:textId="77777777" w:rsidR="00BC2DBF" w:rsidRPr="00BC2DBF" w:rsidRDefault="00BC2DBF" w:rsidP="00A96322">
      <w:pPr>
        <w:numPr>
          <w:ilvl w:val="0"/>
          <w:numId w:val="17"/>
        </w:numPr>
        <w:suppressAutoHyphens/>
        <w:spacing w:after="0"/>
        <w:ind w:left="0" w:firstLine="851"/>
        <w:contextualSpacing/>
        <w:rPr>
          <w:rFonts w:ascii="Times New Roman" w:eastAsia="SimSun" w:hAnsi="Times New Roman" w:cs="Times New Roman"/>
          <w:sz w:val="28"/>
          <w:szCs w:val="24"/>
          <w:lang w:eastAsia="ar-SA"/>
        </w:rPr>
      </w:pPr>
      <w:r w:rsidRPr="00BC2DBF">
        <w:rPr>
          <w:rFonts w:ascii="Times New Roman" w:eastAsia="SimSun" w:hAnsi="Times New Roman" w:cs="Times New Roman"/>
          <w:sz w:val="28"/>
          <w:szCs w:val="24"/>
          <w:lang w:eastAsia="ar-SA"/>
        </w:rPr>
        <w:t>Концепция духовно-нравственного развития и воспит</w:t>
      </w:r>
      <w:r w:rsidR="00353770">
        <w:rPr>
          <w:rFonts w:ascii="Times New Roman" w:eastAsia="SimSun" w:hAnsi="Times New Roman" w:cs="Times New Roman"/>
          <w:sz w:val="28"/>
          <w:szCs w:val="24"/>
          <w:lang w:eastAsia="ar-SA"/>
        </w:rPr>
        <w:t>ания личности гражданина России;</w:t>
      </w:r>
    </w:p>
    <w:p w14:paraId="3A4D0E30" w14:textId="77777777" w:rsidR="00BC2DBF" w:rsidRDefault="00BC2DBF" w:rsidP="00A96322">
      <w:pPr>
        <w:numPr>
          <w:ilvl w:val="0"/>
          <w:numId w:val="17"/>
        </w:numPr>
        <w:suppressAutoHyphens/>
        <w:spacing w:after="0"/>
        <w:ind w:left="0" w:firstLine="851"/>
        <w:contextualSpacing/>
        <w:rPr>
          <w:rFonts w:ascii="Times New Roman" w:eastAsia="SimSun" w:hAnsi="Times New Roman" w:cs="Times New Roman"/>
          <w:sz w:val="28"/>
          <w:szCs w:val="24"/>
          <w:lang w:eastAsia="ar-SA"/>
        </w:rPr>
      </w:pPr>
      <w:r w:rsidRPr="00BC2DBF">
        <w:rPr>
          <w:rFonts w:ascii="Times New Roman" w:eastAsia="SimSun" w:hAnsi="Times New Roman" w:cs="Times New Roman"/>
          <w:sz w:val="28"/>
          <w:szCs w:val="24"/>
          <w:lang w:eastAsia="ar-SA"/>
        </w:rPr>
        <w:t xml:space="preserve">«Стратегия развития воспитания в Российской Федерации на период до 2025 года» (распоряжение Правительства РФ от 29 мая 2015 г. </w:t>
      </w:r>
      <w:r w:rsidR="00A96322">
        <w:rPr>
          <w:rFonts w:ascii="Times New Roman" w:eastAsia="SimSun" w:hAnsi="Times New Roman" w:cs="Times New Roman"/>
          <w:sz w:val="28"/>
          <w:szCs w:val="24"/>
          <w:lang w:eastAsia="ar-SA"/>
        </w:rPr>
        <w:t>№</w:t>
      </w:r>
      <w:r w:rsidRPr="00BC2DBF">
        <w:rPr>
          <w:rFonts w:ascii="Times New Roman" w:eastAsia="SimSun" w:hAnsi="Times New Roman" w:cs="Times New Roman"/>
          <w:sz w:val="28"/>
          <w:szCs w:val="24"/>
          <w:lang w:eastAsia="ar-SA"/>
        </w:rPr>
        <w:t xml:space="preserve"> 996-р)»;</w:t>
      </w:r>
    </w:p>
    <w:p w14:paraId="3926277F" w14:textId="77777777" w:rsidR="009F1A41" w:rsidRDefault="009F1A41" w:rsidP="009D3355">
      <w:pPr>
        <w:numPr>
          <w:ilvl w:val="0"/>
          <w:numId w:val="17"/>
        </w:numPr>
        <w:suppressAutoHyphens/>
        <w:spacing w:after="0"/>
        <w:ind w:left="0" w:firstLine="1069"/>
        <w:contextualSpacing/>
        <w:rPr>
          <w:rFonts w:ascii="Times New Roman" w:eastAsia="SimSun" w:hAnsi="Times New Roman" w:cs="Times New Roman"/>
          <w:sz w:val="28"/>
          <w:szCs w:val="24"/>
          <w:lang w:eastAsia="ar-SA"/>
        </w:rPr>
      </w:pPr>
      <w:r w:rsidRPr="009F1A41">
        <w:rPr>
          <w:rFonts w:ascii="Times New Roman" w:eastAsia="SimSun" w:hAnsi="Times New Roman" w:cs="Times New Roman"/>
          <w:sz w:val="28"/>
          <w:szCs w:val="24"/>
          <w:lang w:eastAsia="ar-SA"/>
        </w:rPr>
        <w:t>Основн</w:t>
      </w:r>
      <w:r>
        <w:rPr>
          <w:rFonts w:ascii="Times New Roman" w:eastAsia="SimSun" w:hAnsi="Times New Roman" w:cs="Times New Roman"/>
          <w:sz w:val="28"/>
          <w:szCs w:val="24"/>
          <w:lang w:eastAsia="ar-SA"/>
        </w:rPr>
        <w:t>ая</w:t>
      </w:r>
      <w:r w:rsidRPr="009F1A41">
        <w:rPr>
          <w:rFonts w:ascii="Times New Roman" w:eastAsia="SimSun" w:hAnsi="Times New Roman" w:cs="Times New Roman"/>
          <w:sz w:val="28"/>
          <w:szCs w:val="24"/>
          <w:lang w:eastAsia="ar-SA"/>
        </w:rPr>
        <w:t xml:space="preserve"> образовательн</w:t>
      </w:r>
      <w:r>
        <w:rPr>
          <w:rFonts w:ascii="Times New Roman" w:eastAsia="SimSun" w:hAnsi="Times New Roman" w:cs="Times New Roman"/>
          <w:sz w:val="28"/>
          <w:szCs w:val="24"/>
          <w:lang w:eastAsia="ar-SA"/>
        </w:rPr>
        <w:t>ая</w:t>
      </w:r>
      <w:r w:rsidRPr="009F1A41">
        <w:rPr>
          <w:rFonts w:ascii="Times New Roman" w:eastAsia="SimSun" w:hAnsi="Times New Roman" w:cs="Times New Roman"/>
          <w:sz w:val="28"/>
          <w:szCs w:val="24"/>
          <w:lang w:eastAsia="ar-SA"/>
        </w:rPr>
        <w:t xml:space="preserve"> программ</w:t>
      </w:r>
      <w:r>
        <w:rPr>
          <w:rFonts w:ascii="Times New Roman" w:eastAsia="SimSun" w:hAnsi="Times New Roman" w:cs="Times New Roman"/>
          <w:sz w:val="28"/>
          <w:szCs w:val="24"/>
          <w:lang w:eastAsia="ar-SA"/>
        </w:rPr>
        <w:t>а</w:t>
      </w:r>
      <w:r w:rsidRPr="009F1A41">
        <w:rPr>
          <w:rFonts w:ascii="Times New Roman" w:eastAsia="SimSun" w:hAnsi="Times New Roman" w:cs="Times New Roman"/>
          <w:sz w:val="28"/>
          <w:szCs w:val="24"/>
          <w:lang w:eastAsia="ar-SA"/>
        </w:rPr>
        <w:t xml:space="preserve"> дошкольного образования МАДОУ «Д/</w:t>
      </w:r>
      <w:r w:rsidR="00C04E5E">
        <w:rPr>
          <w:rFonts w:ascii="Times New Roman" w:eastAsia="SimSun" w:hAnsi="Times New Roman" w:cs="Times New Roman"/>
          <w:sz w:val="28"/>
          <w:szCs w:val="24"/>
          <w:lang w:eastAsia="ar-SA"/>
        </w:rPr>
        <w:t>с</w:t>
      </w:r>
      <w:r w:rsidRPr="009F1A41">
        <w:rPr>
          <w:rFonts w:ascii="Times New Roman" w:eastAsia="SimSun" w:hAnsi="Times New Roman" w:cs="Times New Roman"/>
          <w:sz w:val="28"/>
          <w:szCs w:val="24"/>
          <w:lang w:eastAsia="ar-SA"/>
        </w:rPr>
        <w:t xml:space="preserve"> №3»</w:t>
      </w:r>
      <w:r>
        <w:rPr>
          <w:rFonts w:ascii="Times New Roman" w:eastAsia="SimSun" w:hAnsi="Times New Roman" w:cs="Times New Roman"/>
          <w:sz w:val="28"/>
          <w:szCs w:val="24"/>
          <w:lang w:eastAsia="ar-SA"/>
        </w:rPr>
        <w:t>;</w:t>
      </w:r>
    </w:p>
    <w:p w14:paraId="07C607BC" w14:textId="77777777" w:rsidR="009F1A41" w:rsidRDefault="009F1A41" w:rsidP="009D3355">
      <w:pPr>
        <w:numPr>
          <w:ilvl w:val="0"/>
          <w:numId w:val="17"/>
        </w:numPr>
        <w:suppressAutoHyphens/>
        <w:spacing w:after="0"/>
        <w:ind w:left="0" w:firstLine="1069"/>
        <w:contextualSpacing/>
        <w:rPr>
          <w:rFonts w:ascii="Times New Roman" w:eastAsia="SimSun" w:hAnsi="Times New Roman" w:cs="Times New Roman"/>
          <w:sz w:val="28"/>
          <w:szCs w:val="24"/>
          <w:lang w:eastAsia="ar-SA"/>
        </w:rPr>
      </w:pPr>
      <w:r w:rsidRPr="009F1A41">
        <w:rPr>
          <w:rFonts w:ascii="Times New Roman" w:eastAsia="SimSun" w:hAnsi="Times New Roman" w:cs="Times New Roman"/>
          <w:sz w:val="28"/>
          <w:szCs w:val="24"/>
          <w:lang w:eastAsia="ar-SA"/>
        </w:rPr>
        <w:t>Адаптированн</w:t>
      </w:r>
      <w:r>
        <w:rPr>
          <w:rFonts w:ascii="Times New Roman" w:eastAsia="SimSun" w:hAnsi="Times New Roman" w:cs="Times New Roman"/>
          <w:sz w:val="28"/>
          <w:szCs w:val="24"/>
          <w:lang w:eastAsia="ar-SA"/>
        </w:rPr>
        <w:t>ая</w:t>
      </w:r>
      <w:r w:rsidRPr="009F1A41">
        <w:rPr>
          <w:rFonts w:ascii="Times New Roman" w:eastAsia="SimSun" w:hAnsi="Times New Roman" w:cs="Times New Roman"/>
          <w:sz w:val="28"/>
          <w:szCs w:val="24"/>
          <w:lang w:eastAsia="ar-SA"/>
        </w:rPr>
        <w:t xml:space="preserve"> Основн</w:t>
      </w:r>
      <w:r>
        <w:rPr>
          <w:rFonts w:ascii="Times New Roman" w:eastAsia="SimSun" w:hAnsi="Times New Roman" w:cs="Times New Roman"/>
          <w:sz w:val="28"/>
          <w:szCs w:val="24"/>
          <w:lang w:eastAsia="ar-SA"/>
        </w:rPr>
        <w:t>ая</w:t>
      </w:r>
      <w:r w:rsidRPr="009F1A41">
        <w:rPr>
          <w:rFonts w:ascii="Times New Roman" w:eastAsia="SimSun" w:hAnsi="Times New Roman" w:cs="Times New Roman"/>
          <w:sz w:val="28"/>
          <w:szCs w:val="24"/>
          <w:lang w:eastAsia="ar-SA"/>
        </w:rPr>
        <w:t xml:space="preserve"> общеобразовательн</w:t>
      </w:r>
      <w:r>
        <w:rPr>
          <w:rFonts w:ascii="Times New Roman" w:eastAsia="SimSun" w:hAnsi="Times New Roman" w:cs="Times New Roman"/>
          <w:sz w:val="28"/>
          <w:szCs w:val="24"/>
          <w:lang w:eastAsia="ar-SA"/>
        </w:rPr>
        <w:t>ая</w:t>
      </w:r>
      <w:r w:rsidRPr="009F1A41">
        <w:rPr>
          <w:rFonts w:ascii="Times New Roman" w:eastAsia="SimSun" w:hAnsi="Times New Roman" w:cs="Times New Roman"/>
          <w:sz w:val="28"/>
          <w:szCs w:val="24"/>
          <w:lang w:eastAsia="ar-SA"/>
        </w:rPr>
        <w:t xml:space="preserve"> программ</w:t>
      </w:r>
      <w:r>
        <w:rPr>
          <w:rFonts w:ascii="Times New Roman" w:eastAsia="SimSun" w:hAnsi="Times New Roman" w:cs="Times New Roman"/>
          <w:sz w:val="28"/>
          <w:szCs w:val="24"/>
          <w:lang w:eastAsia="ar-SA"/>
        </w:rPr>
        <w:t>а</w:t>
      </w:r>
      <w:r w:rsidRPr="009F1A41">
        <w:rPr>
          <w:rFonts w:ascii="Times New Roman" w:eastAsia="SimSun" w:hAnsi="Times New Roman" w:cs="Times New Roman"/>
          <w:sz w:val="28"/>
          <w:szCs w:val="24"/>
          <w:lang w:eastAsia="ar-SA"/>
        </w:rPr>
        <w:t xml:space="preserve"> дошкольного образования МАДОУ «Д/</w:t>
      </w:r>
      <w:r w:rsidR="00C04E5E">
        <w:rPr>
          <w:rFonts w:ascii="Times New Roman" w:eastAsia="SimSun" w:hAnsi="Times New Roman" w:cs="Times New Roman"/>
          <w:sz w:val="28"/>
          <w:szCs w:val="24"/>
          <w:lang w:eastAsia="ar-SA"/>
        </w:rPr>
        <w:t>с</w:t>
      </w:r>
      <w:r w:rsidRPr="009F1A41">
        <w:rPr>
          <w:rFonts w:ascii="Times New Roman" w:eastAsia="SimSun" w:hAnsi="Times New Roman" w:cs="Times New Roman"/>
          <w:sz w:val="28"/>
          <w:szCs w:val="24"/>
          <w:lang w:eastAsia="ar-SA"/>
        </w:rPr>
        <w:t xml:space="preserve"> №3»</w:t>
      </w:r>
    </w:p>
    <w:p w14:paraId="53236D8B" w14:textId="77777777" w:rsidR="00783837" w:rsidRDefault="00D73FDF" w:rsidP="00353770">
      <w:pPr>
        <w:pStyle w:val="a3"/>
        <w:tabs>
          <w:tab w:val="left" w:pos="851"/>
        </w:tabs>
        <w:spacing w:after="0" w:line="360" w:lineRule="auto"/>
        <w:ind w:left="0" w:firstLine="851"/>
        <w:rPr>
          <w:rFonts w:ascii="Times New Roman" w:hAnsi="Times New Roman" w:cs="Times New Roman"/>
          <w:sz w:val="28"/>
          <w:szCs w:val="28"/>
        </w:rPr>
      </w:pPr>
      <w:r w:rsidRPr="00D73FDF">
        <w:rPr>
          <w:rFonts w:ascii="Times New Roman" w:hAnsi="Times New Roman" w:cs="Times New Roman"/>
          <w:b/>
          <w:sz w:val="28"/>
          <w:szCs w:val="28"/>
        </w:rPr>
        <w:t>О</w:t>
      </w:r>
      <w:r w:rsidR="00783837" w:rsidRPr="00D73FDF">
        <w:rPr>
          <w:rFonts w:ascii="Times New Roman" w:hAnsi="Times New Roman" w:cs="Times New Roman"/>
          <w:b/>
          <w:sz w:val="28"/>
          <w:szCs w:val="28"/>
        </w:rPr>
        <w:t>сновны</w:t>
      </w:r>
      <w:r>
        <w:rPr>
          <w:rFonts w:ascii="Times New Roman" w:hAnsi="Times New Roman" w:cs="Times New Roman"/>
          <w:b/>
          <w:sz w:val="28"/>
          <w:szCs w:val="28"/>
        </w:rPr>
        <w:t>е</w:t>
      </w:r>
      <w:r w:rsidR="00783837" w:rsidRPr="00D73FDF">
        <w:rPr>
          <w:rFonts w:ascii="Times New Roman" w:hAnsi="Times New Roman" w:cs="Times New Roman"/>
          <w:b/>
          <w:sz w:val="28"/>
          <w:szCs w:val="28"/>
        </w:rPr>
        <w:t xml:space="preserve"> этап</w:t>
      </w:r>
      <w:r>
        <w:rPr>
          <w:rFonts w:ascii="Times New Roman" w:hAnsi="Times New Roman" w:cs="Times New Roman"/>
          <w:b/>
          <w:sz w:val="28"/>
          <w:szCs w:val="28"/>
        </w:rPr>
        <w:t>ы</w:t>
      </w:r>
      <w:r w:rsidR="00783837" w:rsidRPr="00D73FDF">
        <w:rPr>
          <w:rFonts w:ascii="Times New Roman" w:hAnsi="Times New Roman" w:cs="Times New Roman"/>
          <w:b/>
          <w:sz w:val="28"/>
          <w:szCs w:val="28"/>
        </w:rPr>
        <w:t xml:space="preserve"> </w:t>
      </w:r>
      <w:r w:rsidRPr="00D73FDF">
        <w:rPr>
          <w:rFonts w:ascii="Times New Roman" w:hAnsi="Times New Roman" w:cs="Times New Roman"/>
          <w:b/>
          <w:sz w:val="28"/>
          <w:szCs w:val="28"/>
        </w:rPr>
        <w:t>реализации</w:t>
      </w:r>
      <w:r w:rsidR="00783837" w:rsidRPr="00D73FDF">
        <w:rPr>
          <w:rFonts w:ascii="Times New Roman" w:hAnsi="Times New Roman" w:cs="Times New Roman"/>
          <w:b/>
          <w:sz w:val="28"/>
          <w:szCs w:val="28"/>
        </w:rPr>
        <w:t xml:space="preserve"> </w:t>
      </w:r>
      <w:r w:rsidR="00353770">
        <w:rPr>
          <w:rFonts w:ascii="Times New Roman" w:hAnsi="Times New Roman" w:cs="Times New Roman"/>
          <w:b/>
          <w:sz w:val="28"/>
          <w:szCs w:val="28"/>
        </w:rPr>
        <w:t>программы</w:t>
      </w:r>
    </w:p>
    <w:p w14:paraId="112E5AD2" w14:textId="77CF4AC6" w:rsidR="006B1AFE" w:rsidRDefault="00C855C3" w:rsidP="00C855C3">
      <w:pPr>
        <w:ind w:firstLine="851"/>
        <w:rPr>
          <w:rFonts w:ascii="Times New Roman" w:hAnsi="Times New Roman" w:cs="Times New Roman"/>
          <w:sz w:val="28"/>
        </w:rPr>
      </w:pPr>
      <w:r w:rsidRPr="00C855C3">
        <w:rPr>
          <w:rFonts w:ascii="Times New Roman" w:hAnsi="Times New Roman" w:cs="Times New Roman"/>
          <w:sz w:val="28"/>
        </w:rPr>
        <w:t xml:space="preserve">Данная программа представляет собой своеобразный методический конструктор, </w:t>
      </w:r>
      <w:r w:rsidR="006B1AFE">
        <w:rPr>
          <w:rFonts w:ascii="Times New Roman" w:hAnsi="Times New Roman" w:cs="Times New Roman"/>
          <w:sz w:val="28"/>
        </w:rPr>
        <w:t>который</w:t>
      </w:r>
      <w:r w:rsidRPr="00C855C3">
        <w:rPr>
          <w:rFonts w:ascii="Times New Roman" w:hAnsi="Times New Roman" w:cs="Times New Roman"/>
          <w:sz w:val="28"/>
        </w:rPr>
        <w:t xml:space="preserve"> позволяет гибко, в зависимости от сложившихся условий работы ее модифицировать, внося коррективы как в тематику занятий, так и в их структуру. </w:t>
      </w:r>
      <w:r w:rsidR="006B1AFE">
        <w:rPr>
          <w:rFonts w:ascii="Times New Roman" w:hAnsi="Times New Roman" w:cs="Times New Roman"/>
          <w:sz w:val="28"/>
        </w:rPr>
        <w:t xml:space="preserve">Тематический план </w:t>
      </w:r>
      <w:r w:rsidR="006B1AFE" w:rsidRPr="006B1AFE">
        <w:rPr>
          <w:rFonts w:ascii="Times New Roman" w:hAnsi="Times New Roman" w:cs="Times New Roman"/>
          <w:sz w:val="28"/>
        </w:rPr>
        <w:t xml:space="preserve">разработан в соответствии с лексическими темами в рамках </w:t>
      </w:r>
      <w:r w:rsidR="001818CA">
        <w:rPr>
          <w:rFonts w:ascii="Times New Roman" w:hAnsi="Times New Roman" w:cs="Times New Roman"/>
          <w:sz w:val="28"/>
        </w:rPr>
        <w:t xml:space="preserve">ООП и </w:t>
      </w:r>
      <w:r w:rsidR="006B1AFE" w:rsidRPr="006B1AFE">
        <w:rPr>
          <w:rFonts w:ascii="Times New Roman" w:hAnsi="Times New Roman" w:cs="Times New Roman"/>
          <w:sz w:val="28"/>
        </w:rPr>
        <w:t>АООП</w:t>
      </w:r>
      <w:r w:rsidR="006A0F84">
        <w:rPr>
          <w:rFonts w:ascii="Times New Roman" w:hAnsi="Times New Roman" w:cs="Times New Roman"/>
          <w:sz w:val="28"/>
        </w:rPr>
        <w:t xml:space="preserve"> учреждения</w:t>
      </w:r>
      <w:r w:rsidR="006B1AFE">
        <w:rPr>
          <w:rFonts w:ascii="Times New Roman" w:hAnsi="Times New Roman" w:cs="Times New Roman"/>
          <w:sz w:val="28"/>
        </w:rPr>
        <w:t xml:space="preserve">, </w:t>
      </w:r>
      <w:r w:rsidR="006B1AFE" w:rsidRPr="006B1AFE">
        <w:rPr>
          <w:rFonts w:ascii="Times New Roman" w:hAnsi="Times New Roman" w:cs="Times New Roman"/>
          <w:sz w:val="28"/>
        </w:rPr>
        <w:t xml:space="preserve">что позволило учитывать </w:t>
      </w:r>
      <w:r w:rsidR="001818CA">
        <w:rPr>
          <w:rFonts w:ascii="Times New Roman" w:hAnsi="Times New Roman" w:cs="Times New Roman"/>
          <w:sz w:val="28"/>
        </w:rPr>
        <w:t xml:space="preserve">в коррекционной работе с детьми, в том числе с детьми </w:t>
      </w:r>
      <w:r w:rsidR="006B1AFE" w:rsidRPr="006B1AFE">
        <w:rPr>
          <w:rFonts w:ascii="Times New Roman" w:hAnsi="Times New Roman" w:cs="Times New Roman"/>
          <w:sz w:val="28"/>
        </w:rPr>
        <w:t>с нарушениями речи</w:t>
      </w:r>
      <w:r w:rsidR="001818CA">
        <w:rPr>
          <w:rFonts w:ascii="Times New Roman" w:hAnsi="Times New Roman" w:cs="Times New Roman"/>
          <w:sz w:val="28"/>
        </w:rPr>
        <w:t>,</w:t>
      </w:r>
      <w:bookmarkStart w:id="0" w:name="_GoBack"/>
      <w:bookmarkEnd w:id="0"/>
      <w:r w:rsidR="006B1AFE" w:rsidRPr="006B1AFE">
        <w:rPr>
          <w:rFonts w:ascii="Times New Roman" w:hAnsi="Times New Roman" w:cs="Times New Roman"/>
          <w:sz w:val="28"/>
        </w:rPr>
        <w:t xml:space="preserve"> принцип тематического подбора учебного материала и обеспечило интеграцию взаимодействия с другими специалистами учреждения</w:t>
      </w:r>
      <w:r w:rsidR="006B1AFE">
        <w:rPr>
          <w:rFonts w:ascii="Times New Roman" w:hAnsi="Times New Roman" w:cs="Times New Roman"/>
          <w:sz w:val="28"/>
        </w:rPr>
        <w:t xml:space="preserve"> (учителями-логопедами, педагогами дополнительного образования</w:t>
      </w:r>
      <w:r w:rsidR="006A0F84">
        <w:rPr>
          <w:rFonts w:ascii="Times New Roman" w:hAnsi="Times New Roman" w:cs="Times New Roman"/>
          <w:sz w:val="28"/>
        </w:rPr>
        <w:t xml:space="preserve">). </w:t>
      </w:r>
    </w:p>
    <w:p w14:paraId="3A5EDE4A" w14:textId="77777777" w:rsidR="00C855C3" w:rsidRPr="00C855C3" w:rsidRDefault="00C855C3" w:rsidP="00C855C3">
      <w:pPr>
        <w:ind w:firstLine="851"/>
        <w:rPr>
          <w:rFonts w:ascii="Times New Roman" w:hAnsi="Times New Roman" w:cs="Times New Roman"/>
          <w:sz w:val="28"/>
        </w:rPr>
      </w:pPr>
      <w:r w:rsidRPr="00C855C3">
        <w:rPr>
          <w:rFonts w:ascii="Times New Roman" w:hAnsi="Times New Roman" w:cs="Times New Roman"/>
          <w:sz w:val="28"/>
        </w:rPr>
        <w:lastRenderedPageBreak/>
        <w:t xml:space="preserve">Программа </w:t>
      </w:r>
      <w:r>
        <w:rPr>
          <w:rFonts w:ascii="Times New Roman" w:hAnsi="Times New Roman" w:cs="Times New Roman"/>
          <w:sz w:val="28"/>
        </w:rPr>
        <w:t xml:space="preserve">«Арт-студия </w:t>
      </w:r>
      <w:r w:rsidRPr="00C855C3">
        <w:rPr>
          <w:rFonts w:ascii="Times New Roman" w:hAnsi="Times New Roman" w:cs="Times New Roman"/>
          <w:sz w:val="28"/>
        </w:rPr>
        <w:t xml:space="preserve">«Песочные фантазии» включает в себя </w:t>
      </w:r>
      <w:r w:rsidR="006A0F84">
        <w:rPr>
          <w:rFonts w:ascii="Times New Roman" w:hAnsi="Times New Roman" w:cs="Times New Roman"/>
          <w:sz w:val="28"/>
        </w:rPr>
        <w:t xml:space="preserve">условно </w:t>
      </w:r>
      <w:r w:rsidR="00AF0C64">
        <w:rPr>
          <w:rFonts w:ascii="Times New Roman" w:hAnsi="Times New Roman" w:cs="Times New Roman"/>
          <w:sz w:val="28"/>
        </w:rPr>
        <w:t>два</w:t>
      </w:r>
      <w:r w:rsidRPr="00C855C3">
        <w:rPr>
          <w:rFonts w:ascii="Times New Roman" w:hAnsi="Times New Roman" w:cs="Times New Roman"/>
          <w:sz w:val="28"/>
        </w:rPr>
        <w:t xml:space="preserve"> цикла</w:t>
      </w:r>
      <w:r w:rsidR="00840791">
        <w:rPr>
          <w:rFonts w:ascii="Times New Roman" w:hAnsi="Times New Roman" w:cs="Times New Roman"/>
          <w:sz w:val="28"/>
        </w:rPr>
        <w:t xml:space="preserve"> занятий</w:t>
      </w:r>
      <w:r w:rsidRPr="00C855C3">
        <w:rPr>
          <w:rFonts w:ascii="Times New Roman" w:hAnsi="Times New Roman" w:cs="Times New Roman"/>
          <w:sz w:val="28"/>
        </w:rPr>
        <w:t>:</w:t>
      </w:r>
    </w:p>
    <w:p w14:paraId="648298F8" w14:textId="77777777" w:rsidR="00C855C3" w:rsidRPr="00C855C3" w:rsidRDefault="00840791" w:rsidP="002F6E99">
      <w:pPr>
        <w:ind w:firstLine="851"/>
        <w:rPr>
          <w:rFonts w:ascii="Times New Roman" w:hAnsi="Times New Roman" w:cs="Times New Roman"/>
          <w:sz w:val="28"/>
        </w:rPr>
      </w:pPr>
      <w:r>
        <w:rPr>
          <w:rFonts w:ascii="Times New Roman" w:hAnsi="Times New Roman" w:cs="Times New Roman"/>
          <w:sz w:val="28"/>
        </w:rPr>
        <w:t>1-</w:t>
      </w:r>
      <w:r w:rsidR="00C855C3" w:rsidRPr="00C855C3">
        <w:rPr>
          <w:rFonts w:ascii="Times New Roman" w:hAnsi="Times New Roman" w:cs="Times New Roman"/>
          <w:sz w:val="28"/>
        </w:rPr>
        <w:t>й начальный</w:t>
      </w:r>
      <w:r w:rsidR="00AF0C64">
        <w:rPr>
          <w:rFonts w:ascii="Times New Roman" w:hAnsi="Times New Roman" w:cs="Times New Roman"/>
          <w:sz w:val="28"/>
        </w:rPr>
        <w:t xml:space="preserve"> </w:t>
      </w:r>
      <w:r w:rsidR="00C855C3" w:rsidRPr="00C855C3">
        <w:rPr>
          <w:rFonts w:ascii="Times New Roman" w:hAnsi="Times New Roman" w:cs="Times New Roman"/>
          <w:sz w:val="28"/>
        </w:rPr>
        <w:t>– знакомство с «языком» песочной графики (пятно, точка, прямая, кривая) и рисование предметов на основе простейших геометрических фигур (круг, прямоугольник, треугольник);</w:t>
      </w:r>
    </w:p>
    <w:p w14:paraId="01334501" w14:textId="77777777" w:rsidR="00C855C3" w:rsidRPr="00C855C3" w:rsidRDefault="00C855C3" w:rsidP="002F6E99">
      <w:pPr>
        <w:ind w:firstLine="851"/>
        <w:rPr>
          <w:rFonts w:ascii="Times New Roman" w:hAnsi="Times New Roman" w:cs="Times New Roman"/>
          <w:sz w:val="28"/>
        </w:rPr>
      </w:pPr>
      <w:r w:rsidRPr="00C855C3">
        <w:rPr>
          <w:rFonts w:ascii="Times New Roman" w:hAnsi="Times New Roman" w:cs="Times New Roman"/>
          <w:sz w:val="28"/>
        </w:rPr>
        <w:t>2</w:t>
      </w:r>
      <w:r w:rsidR="00840791">
        <w:rPr>
          <w:rFonts w:ascii="Times New Roman" w:hAnsi="Times New Roman" w:cs="Times New Roman"/>
          <w:sz w:val="28"/>
        </w:rPr>
        <w:t xml:space="preserve"> -й цикл - </w:t>
      </w:r>
      <w:r w:rsidR="00AF0C64">
        <w:rPr>
          <w:rFonts w:ascii="Times New Roman" w:hAnsi="Times New Roman" w:cs="Times New Roman"/>
          <w:sz w:val="28"/>
        </w:rPr>
        <w:t xml:space="preserve">это </w:t>
      </w:r>
      <w:r w:rsidR="00840791">
        <w:rPr>
          <w:rFonts w:ascii="Times New Roman" w:hAnsi="Times New Roman" w:cs="Times New Roman"/>
          <w:sz w:val="28"/>
        </w:rPr>
        <w:t>сюжетное рисование</w:t>
      </w:r>
      <w:r w:rsidR="00AF0C64">
        <w:rPr>
          <w:rFonts w:ascii="Times New Roman" w:hAnsi="Times New Roman" w:cs="Times New Roman"/>
          <w:sz w:val="28"/>
        </w:rPr>
        <w:t xml:space="preserve"> и </w:t>
      </w:r>
      <w:r w:rsidRPr="00C855C3">
        <w:rPr>
          <w:rFonts w:ascii="Times New Roman" w:hAnsi="Times New Roman" w:cs="Times New Roman"/>
          <w:sz w:val="28"/>
        </w:rPr>
        <w:t>самостоятельное составление динамических композиций на песке.</w:t>
      </w:r>
    </w:p>
    <w:p w14:paraId="26EAE1D9" w14:textId="77777777" w:rsidR="00AF0C64" w:rsidRDefault="00AF0C64" w:rsidP="002F6E99">
      <w:pPr>
        <w:ind w:firstLine="851"/>
        <w:rPr>
          <w:rFonts w:ascii="Times New Roman" w:hAnsi="Times New Roman" w:cs="Times New Roman"/>
          <w:sz w:val="28"/>
        </w:rPr>
      </w:pPr>
      <w:r>
        <w:rPr>
          <w:rFonts w:ascii="Times New Roman" w:hAnsi="Times New Roman" w:cs="Times New Roman"/>
          <w:sz w:val="28"/>
        </w:rPr>
        <w:t>Это позволило в процессе работы соблюдать ведущие принципы психолого-педагогической поддержки ребенка: принцип системности, принцип обучения «от простого к сложному», принцип ин</w:t>
      </w:r>
      <w:r w:rsidR="00BA7C23">
        <w:rPr>
          <w:rFonts w:ascii="Times New Roman" w:hAnsi="Times New Roman" w:cs="Times New Roman"/>
          <w:sz w:val="28"/>
        </w:rPr>
        <w:t>дивидуально-личностного подхода, принцип интереса (к процессу и содержанию).</w:t>
      </w:r>
    </w:p>
    <w:p w14:paraId="1BE71B4D" w14:textId="77777777" w:rsidR="00C855C3" w:rsidRPr="00C855C3" w:rsidRDefault="00840791" w:rsidP="002F6E99">
      <w:pPr>
        <w:ind w:firstLine="851"/>
        <w:rPr>
          <w:rFonts w:ascii="Times New Roman" w:hAnsi="Times New Roman" w:cs="Times New Roman"/>
          <w:sz w:val="28"/>
        </w:rPr>
      </w:pPr>
      <w:r>
        <w:rPr>
          <w:rFonts w:ascii="Times New Roman" w:hAnsi="Times New Roman" w:cs="Times New Roman"/>
          <w:sz w:val="28"/>
        </w:rPr>
        <w:t>Структура каждого занятия</w:t>
      </w:r>
      <w:r w:rsidR="00C855C3" w:rsidRPr="00C855C3">
        <w:rPr>
          <w:rFonts w:ascii="Times New Roman" w:hAnsi="Times New Roman" w:cs="Times New Roman"/>
          <w:sz w:val="28"/>
        </w:rPr>
        <w:t xml:space="preserve"> состоит из вводной, основной и заключительной частей.</w:t>
      </w:r>
    </w:p>
    <w:p w14:paraId="0C0F134F" w14:textId="77777777" w:rsidR="00C855C3" w:rsidRPr="00C855C3" w:rsidRDefault="00C855C3" w:rsidP="002F6E99">
      <w:pPr>
        <w:ind w:firstLine="851"/>
        <w:rPr>
          <w:rFonts w:ascii="Times New Roman" w:hAnsi="Times New Roman" w:cs="Times New Roman"/>
          <w:sz w:val="28"/>
        </w:rPr>
      </w:pPr>
      <w:r w:rsidRPr="00C855C3">
        <w:rPr>
          <w:rFonts w:ascii="Times New Roman" w:hAnsi="Times New Roman" w:cs="Times New Roman"/>
          <w:sz w:val="28"/>
        </w:rPr>
        <w:t>Вводная часть</w:t>
      </w:r>
      <w:r w:rsidR="00BA7C23">
        <w:rPr>
          <w:rFonts w:ascii="Times New Roman" w:hAnsi="Times New Roman" w:cs="Times New Roman"/>
          <w:sz w:val="28"/>
        </w:rPr>
        <w:t>,</w:t>
      </w:r>
      <w:r w:rsidRPr="00C855C3">
        <w:rPr>
          <w:rFonts w:ascii="Times New Roman" w:hAnsi="Times New Roman" w:cs="Times New Roman"/>
          <w:sz w:val="28"/>
        </w:rPr>
        <w:t xml:space="preserve"> </w:t>
      </w:r>
      <w:r w:rsidR="00BA7C23">
        <w:rPr>
          <w:rFonts w:ascii="Times New Roman" w:hAnsi="Times New Roman" w:cs="Times New Roman"/>
          <w:sz w:val="28"/>
        </w:rPr>
        <w:t xml:space="preserve">традиционно, </w:t>
      </w:r>
      <w:r w:rsidRPr="00C855C3">
        <w:rPr>
          <w:rFonts w:ascii="Times New Roman" w:hAnsi="Times New Roman" w:cs="Times New Roman"/>
          <w:sz w:val="28"/>
        </w:rPr>
        <w:t>предусматривает ритуал «входа» в занятие, различные прикосновения к песку, эмоциональный настрой через применение мотивационных игр, использование музыкальных произведений для создания эмоционально-творческой атмосферы обучения, развития, проведение беседы с детьми о том, кто и что будет рисовать, проведение развивающих игр на создание образов (творческое развитие), развитие, закрепление и совершенствование техники постановки рук для рисования песком.</w:t>
      </w:r>
    </w:p>
    <w:p w14:paraId="39646D9E" w14:textId="77777777" w:rsidR="00C855C3" w:rsidRPr="00C855C3" w:rsidRDefault="00C855C3" w:rsidP="002F6E99">
      <w:pPr>
        <w:ind w:firstLine="851"/>
        <w:rPr>
          <w:rFonts w:ascii="Times New Roman" w:hAnsi="Times New Roman" w:cs="Times New Roman"/>
          <w:sz w:val="28"/>
        </w:rPr>
      </w:pPr>
      <w:r w:rsidRPr="00C855C3">
        <w:rPr>
          <w:rFonts w:ascii="Times New Roman" w:hAnsi="Times New Roman" w:cs="Times New Roman"/>
          <w:sz w:val="28"/>
        </w:rPr>
        <w:t xml:space="preserve">Основная часть – непосредственная работа с песком по тематике занятий, где дети создают на песке неповторимые </w:t>
      </w:r>
      <w:r w:rsidR="00BA7C23">
        <w:rPr>
          <w:rFonts w:ascii="Times New Roman" w:hAnsi="Times New Roman" w:cs="Times New Roman"/>
          <w:sz w:val="28"/>
        </w:rPr>
        <w:t>образы и картины</w:t>
      </w:r>
      <w:r w:rsidRPr="00C855C3">
        <w:rPr>
          <w:rFonts w:ascii="Times New Roman" w:hAnsi="Times New Roman" w:cs="Times New Roman"/>
          <w:sz w:val="28"/>
        </w:rPr>
        <w:t xml:space="preserve"> своими руками. В процессе продуктивной творческой деятельности дети моделируют на песке точки, завитки, геометрические фигуры; добавляют песок для насыщенности цвета; создают рисунки на основе геометрических фигур: круга, овала, квадрата, прямоугольника, треугольника; сюжетное рисование по предлагаемым темам и замыслу; «раскрашивание» рисунков.</w:t>
      </w:r>
    </w:p>
    <w:p w14:paraId="5CCE1329" w14:textId="77777777" w:rsidR="00C855C3" w:rsidRPr="00C855C3" w:rsidRDefault="00C855C3" w:rsidP="002F6E99">
      <w:pPr>
        <w:ind w:firstLine="851"/>
        <w:rPr>
          <w:rFonts w:ascii="Times New Roman" w:hAnsi="Times New Roman" w:cs="Times New Roman"/>
          <w:sz w:val="28"/>
        </w:rPr>
      </w:pPr>
      <w:r w:rsidRPr="00C855C3">
        <w:rPr>
          <w:rFonts w:ascii="Times New Roman" w:hAnsi="Times New Roman" w:cs="Times New Roman"/>
          <w:sz w:val="28"/>
        </w:rPr>
        <w:lastRenderedPageBreak/>
        <w:t>В процессе обучения дети учатся формулировать замысел и удерживать его на протяжении деятельности, оценивать свои рисунки и работы других детей, отмечая при этом их качество, содержание, соответствие действительности, эстетическую привлекательность. Для воплощения каждого замысла используется определенное количество песка, выделяется центральная фигура, задуманная ребенком, остальные детали прорисовываются дополнительно. Добавляя горсти песка, дети учатся делать рисунок темным, ярким или, убирая лишнее, светлым, прозрачным, пытаются передавать в рисунке свое настроение, чувства и мысли.</w:t>
      </w:r>
    </w:p>
    <w:p w14:paraId="68C1FC6F" w14:textId="77777777" w:rsidR="00C855C3" w:rsidRPr="00C855C3" w:rsidRDefault="00C855C3" w:rsidP="00840791">
      <w:pPr>
        <w:ind w:firstLine="851"/>
        <w:rPr>
          <w:rFonts w:ascii="Times New Roman" w:hAnsi="Times New Roman" w:cs="Times New Roman"/>
          <w:sz w:val="28"/>
        </w:rPr>
      </w:pPr>
      <w:r w:rsidRPr="00C855C3">
        <w:rPr>
          <w:rFonts w:ascii="Times New Roman" w:hAnsi="Times New Roman" w:cs="Times New Roman"/>
          <w:sz w:val="28"/>
        </w:rPr>
        <w:t>Также</w:t>
      </w:r>
      <w:r w:rsidR="00BA7C23">
        <w:rPr>
          <w:rFonts w:ascii="Times New Roman" w:hAnsi="Times New Roman" w:cs="Times New Roman"/>
          <w:sz w:val="28"/>
        </w:rPr>
        <w:t>, с целью поддержки творческой активности, естественной радости,</w:t>
      </w:r>
      <w:r w:rsidRPr="00C855C3">
        <w:rPr>
          <w:rFonts w:ascii="Times New Roman" w:hAnsi="Times New Roman" w:cs="Times New Roman"/>
          <w:sz w:val="28"/>
        </w:rPr>
        <w:t xml:space="preserve"> занятия предусматривают «минутку» свободного рисования – когда предполагается создание </w:t>
      </w:r>
      <w:r w:rsidR="00BA7C23">
        <w:rPr>
          <w:rFonts w:ascii="Times New Roman" w:hAnsi="Times New Roman" w:cs="Times New Roman"/>
          <w:sz w:val="28"/>
        </w:rPr>
        <w:t xml:space="preserve">спонтанных </w:t>
      </w:r>
      <w:r w:rsidRPr="00C855C3">
        <w:rPr>
          <w:rFonts w:ascii="Times New Roman" w:hAnsi="Times New Roman" w:cs="Times New Roman"/>
          <w:sz w:val="28"/>
        </w:rPr>
        <w:t xml:space="preserve">изображений на песке </w:t>
      </w:r>
      <w:r w:rsidR="003C695B">
        <w:rPr>
          <w:rFonts w:ascii="Times New Roman" w:hAnsi="Times New Roman" w:cs="Times New Roman"/>
          <w:sz w:val="28"/>
        </w:rPr>
        <w:t xml:space="preserve">независимо от темы, </w:t>
      </w:r>
      <w:r w:rsidRPr="00C855C3">
        <w:rPr>
          <w:rFonts w:ascii="Times New Roman" w:hAnsi="Times New Roman" w:cs="Times New Roman"/>
          <w:sz w:val="28"/>
        </w:rPr>
        <w:t>по желанию ребенка.</w:t>
      </w:r>
    </w:p>
    <w:p w14:paraId="74FE27C8" w14:textId="77777777" w:rsidR="00C855C3" w:rsidRPr="00C855C3" w:rsidRDefault="00C855C3" w:rsidP="00840791">
      <w:pPr>
        <w:ind w:firstLine="851"/>
        <w:rPr>
          <w:rFonts w:ascii="Times New Roman" w:hAnsi="Times New Roman" w:cs="Times New Roman"/>
          <w:sz w:val="28"/>
        </w:rPr>
      </w:pPr>
      <w:r w:rsidRPr="00C855C3">
        <w:rPr>
          <w:rFonts w:ascii="Times New Roman" w:hAnsi="Times New Roman" w:cs="Times New Roman"/>
          <w:sz w:val="28"/>
        </w:rPr>
        <w:t>Заключительная часть</w:t>
      </w:r>
      <w:r w:rsidR="00BA7C23">
        <w:rPr>
          <w:rFonts w:ascii="Times New Roman" w:hAnsi="Times New Roman" w:cs="Times New Roman"/>
          <w:sz w:val="28"/>
        </w:rPr>
        <w:t xml:space="preserve"> включает</w:t>
      </w:r>
      <w:r w:rsidR="003243F8">
        <w:rPr>
          <w:rFonts w:ascii="Times New Roman" w:hAnsi="Times New Roman" w:cs="Times New Roman"/>
          <w:sz w:val="28"/>
        </w:rPr>
        <w:t>:</w:t>
      </w:r>
    </w:p>
    <w:p w14:paraId="55490E5A" w14:textId="77777777" w:rsidR="00C855C3" w:rsidRPr="00C855C3" w:rsidRDefault="00840791" w:rsidP="003C695B">
      <w:pPr>
        <w:ind w:firstLine="851"/>
        <w:rPr>
          <w:rFonts w:ascii="Times New Roman" w:hAnsi="Times New Roman" w:cs="Times New Roman"/>
          <w:sz w:val="28"/>
        </w:rPr>
      </w:pPr>
      <w:r>
        <w:rPr>
          <w:rFonts w:ascii="Times New Roman" w:hAnsi="Times New Roman" w:cs="Times New Roman"/>
          <w:sz w:val="28"/>
        </w:rPr>
        <w:t xml:space="preserve">1. </w:t>
      </w:r>
      <w:r w:rsidR="00BA7C23">
        <w:rPr>
          <w:rFonts w:ascii="Times New Roman" w:hAnsi="Times New Roman" w:cs="Times New Roman"/>
          <w:sz w:val="28"/>
        </w:rPr>
        <w:t>А</w:t>
      </w:r>
      <w:r w:rsidR="00C855C3" w:rsidRPr="00C855C3">
        <w:rPr>
          <w:rFonts w:ascii="Times New Roman" w:hAnsi="Times New Roman" w:cs="Times New Roman"/>
          <w:sz w:val="28"/>
        </w:rPr>
        <w:t>нализ детьми своих творческих работ и рисунков сверстников, определение своего эмоционального состояния в процессе выполнения работ</w:t>
      </w:r>
      <w:r w:rsidR="00BA7C23">
        <w:rPr>
          <w:rFonts w:ascii="Times New Roman" w:hAnsi="Times New Roman" w:cs="Times New Roman"/>
          <w:sz w:val="28"/>
        </w:rPr>
        <w:t xml:space="preserve"> (рефлексия)</w:t>
      </w:r>
      <w:r w:rsidR="00C855C3" w:rsidRPr="00C855C3">
        <w:rPr>
          <w:rFonts w:ascii="Times New Roman" w:hAnsi="Times New Roman" w:cs="Times New Roman"/>
          <w:sz w:val="28"/>
        </w:rPr>
        <w:t>;</w:t>
      </w:r>
    </w:p>
    <w:p w14:paraId="6EB885B5" w14:textId="77777777" w:rsidR="003243F8" w:rsidRDefault="00840791" w:rsidP="003C695B">
      <w:pPr>
        <w:ind w:firstLine="851"/>
        <w:rPr>
          <w:rFonts w:ascii="Times New Roman" w:hAnsi="Times New Roman" w:cs="Times New Roman"/>
          <w:sz w:val="28"/>
        </w:rPr>
      </w:pPr>
      <w:r>
        <w:rPr>
          <w:rFonts w:ascii="Times New Roman" w:hAnsi="Times New Roman" w:cs="Times New Roman"/>
          <w:sz w:val="28"/>
        </w:rPr>
        <w:t xml:space="preserve">2. </w:t>
      </w:r>
      <w:r w:rsidR="003243F8">
        <w:rPr>
          <w:rFonts w:ascii="Times New Roman" w:hAnsi="Times New Roman" w:cs="Times New Roman"/>
          <w:sz w:val="28"/>
        </w:rPr>
        <w:t xml:space="preserve"> Фото</w:t>
      </w:r>
      <w:r w:rsidR="00BA7C23">
        <w:rPr>
          <w:rFonts w:ascii="Times New Roman" w:hAnsi="Times New Roman" w:cs="Times New Roman"/>
          <w:sz w:val="28"/>
        </w:rPr>
        <w:t>графирование педагогом</w:t>
      </w:r>
      <w:r w:rsidR="003243F8">
        <w:rPr>
          <w:rFonts w:ascii="Times New Roman" w:hAnsi="Times New Roman" w:cs="Times New Roman"/>
          <w:sz w:val="28"/>
        </w:rPr>
        <w:t xml:space="preserve"> практической работы</w:t>
      </w:r>
      <w:r w:rsidR="00BA7C23">
        <w:rPr>
          <w:rFonts w:ascii="Times New Roman" w:hAnsi="Times New Roman" w:cs="Times New Roman"/>
          <w:sz w:val="28"/>
        </w:rPr>
        <w:t xml:space="preserve"> ребенка</w:t>
      </w:r>
      <w:r w:rsidR="003243F8">
        <w:rPr>
          <w:rFonts w:ascii="Times New Roman" w:hAnsi="Times New Roman" w:cs="Times New Roman"/>
          <w:sz w:val="28"/>
        </w:rPr>
        <w:t>;</w:t>
      </w:r>
    </w:p>
    <w:p w14:paraId="37EE69FD" w14:textId="77777777" w:rsidR="00C855C3" w:rsidRPr="00C855C3" w:rsidRDefault="003243F8" w:rsidP="003C695B">
      <w:pPr>
        <w:ind w:firstLine="851"/>
        <w:rPr>
          <w:rFonts w:ascii="Times New Roman" w:hAnsi="Times New Roman" w:cs="Times New Roman"/>
          <w:sz w:val="28"/>
        </w:rPr>
      </w:pPr>
      <w:r>
        <w:rPr>
          <w:rFonts w:ascii="Times New Roman" w:hAnsi="Times New Roman" w:cs="Times New Roman"/>
          <w:sz w:val="28"/>
        </w:rPr>
        <w:t xml:space="preserve">3. </w:t>
      </w:r>
      <w:r w:rsidR="00BA7C23">
        <w:rPr>
          <w:rFonts w:ascii="Times New Roman" w:hAnsi="Times New Roman" w:cs="Times New Roman"/>
          <w:sz w:val="28"/>
        </w:rPr>
        <w:t>Домашнее задание (</w:t>
      </w:r>
      <w:r w:rsidR="00193557">
        <w:rPr>
          <w:rFonts w:ascii="Times New Roman" w:hAnsi="Times New Roman" w:cs="Times New Roman"/>
          <w:sz w:val="28"/>
        </w:rPr>
        <w:t xml:space="preserve">для повышения </w:t>
      </w:r>
      <w:r w:rsidR="00BA7C23">
        <w:rPr>
          <w:rFonts w:ascii="Times New Roman" w:hAnsi="Times New Roman" w:cs="Times New Roman"/>
          <w:sz w:val="28"/>
        </w:rPr>
        <w:t>м</w:t>
      </w:r>
      <w:r w:rsidR="00C855C3" w:rsidRPr="00C855C3">
        <w:rPr>
          <w:rFonts w:ascii="Times New Roman" w:hAnsi="Times New Roman" w:cs="Times New Roman"/>
          <w:sz w:val="28"/>
        </w:rPr>
        <w:t>отиваци</w:t>
      </w:r>
      <w:r w:rsidR="00193557">
        <w:rPr>
          <w:rFonts w:ascii="Times New Roman" w:hAnsi="Times New Roman" w:cs="Times New Roman"/>
          <w:sz w:val="28"/>
        </w:rPr>
        <w:t>и</w:t>
      </w:r>
      <w:r w:rsidR="00C855C3" w:rsidRPr="00C855C3">
        <w:rPr>
          <w:rFonts w:ascii="Times New Roman" w:hAnsi="Times New Roman" w:cs="Times New Roman"/>
          <w:sz w:val="28"/>
        </w:rPr>
        <w:t xml:space="preserve"> на самостоятельную художественную деятельность детям предлагается в свободное время просмотреть мультфильмы, выполненные в песочной технике);</w:t>
      </w:r>
    </w:p>
    <w:p w14:paraId="5064E4DA" w14:textId="77777777" w:rsidR="00C855C3" w:rsidRDefault="00CE248F" w:rsidP="003C695B">
      <w:pPr>
        <w:ind w:firstLine="851"/>
        <w:rPr>
          <w:rFonts w:ascii="Times New Roman" w:hAnsi="Times New Roman" w:cs="Times New Roman"/>
          <w:sz w:val="28"/>
        </w:rPr>
      </w:pPr>
      <w:r>
        <w:rPr>
          <w:rFonts w:ascii="Times New Roman" w:hAnsi="Times New Roman" w:cs="Times New Roman"/>
          <w:sz w:val="28"/>
        </w:rPr>
        <w:t>4</w:t>
      </w:r>
      <w:r w:rsidR="00840791">
        <w:rPr>
          <w:rFonts w:ascii="Times New Roman" w:hAnsi="Times New Roman" w:cs="Times New Roman"/>
          <w:sz w:val="28"/>
        </w:rPr>
        <w:t xml:space="preserve">. </w:t>
      </w:r>
      <w:r w:rsidR="00C855C3" w:rsidRPr="00C855C3">
        <w:rPr>
          <w:rFonts w:ascii="Times New Roman" w:hAnsi="Times New Roman" w:cs="Times New Roman"/>
          <w:sz w:val="28"/>
        </w:rPr>
        <w:t>«Ритуал выхода» из занятия (различные варианты прощания с песочной средой).</w:t>
      </w:r>
    </w:p>
    <w:p w14:paraId="49AC6626" w14:textId="77777777" w:rsidR="00B16273" w:rsidRPr="00E35A75" w:rsidRDefault="00B16273" w:rsidP="00E35A75">
      <w:pPr>
        <w:ind w:firstLine="851"/>
        <w:rPr>
          <w:rFonts w:ascii="Times New Roman" w:hAnsi="Times New Roman" w:cs="Times New Roman"/>
          <w:sz w:val="28"/>
          <w:szCs w:val="28"/>
        </w:rPr>
      </w:pPr>
      <w:r>
        <w:rPr>
          <w:rFonts w:ascii="Times New Roman" w:hAnsi="Times New Roman" w:cs="Times New Roman"/>
          <w:sz w:val="28"/>
          <w:szCs w:val="28"/>
        </w:rPr>
        <w:t xml:space="preserve">Итоговые занятия </w:t>
      </w:r>
      <w:r w:rsidR="00193557">
        <w:rPr>
          <w:rFonts w:ascii="Times New Roman" w:hAnsi="Times New Roman" w:cs="Times New Roman"/>
          <w:sz w:val="28"/>
          <w:szCs w:val="28"/>
        </w:rPr>
        <w:t xml:space="preserve">обязательно </w:t>
      </w:r>
      <w:r>
        <w:rPr>
          <w:rFonts w:ascii="Times New Roman" w:hAnsi="Times New Roman" w:cs="Times New Roman"/>
          <w:sz w:val="28"/>
          <w:szCs w:val="28"/>
        </w:rPr>
        <w:t xml:space="preserve">сопровождаются </w:t>
      </w:r>
      <w:r w:rsidR="00193557">
        <w:rPr>
          <w:rFonts w:ascii="Times New Roman" w:hAnsi="Times New Roman" w:cs="Times New Roman"/>
          <w:sz w:val="28"/>
          <w:szCs w:val="28"/>
        </w:rPr>
        <w:t xml:space="preserve">торжественным </w:t>
      </w:r>
      <w:r>
        <w:rPr>
          <w:rFonts w:ascii="Times New Roman" w:hAnsi="Times New Roman" w:cs="Times New Roman"/>
          <w:sz w:val="28"/>
          <w:szCs w:val="28"/>
        </w:rPr>
        <w:t xml:space="preserve">вручением детям арт-альбомов с </w:t>
      </w:r>
      <w:r w:rsidR="00835100">
        <w:rPr>
          <w:rFonts w:ascii="Times New Roman" w:hAnsi="Times New Roman" w:cs="Times New Roman"/>
          <w:sz w:val="28"/>
          <w:szCs w:val="28"/>
        </w:rPr>
        <w:t xml:space="preserve">фотографиями </w:t>
      </w:r>
      <w:r w:rsidR="00CE248F">
        <w:rPr>
          <w:rFonts w:ascii="Times New Roman" w:hAnsi="Times New Roman" w:cs="Times New Roman"/>
          <w:sz w:val="28"/>
          <w:szCs w:val="28"/>
        </w:rPr>
        <w:t xml:space="preserve">их </w:t>
      </w:r>
      <w:r w:rsidR="00835100">
        <w:rPr>
          <w:rFonts w:ascii="Times New Roman" w:hAnsi="Times New Roman" w:cs="Times New Roman"/>
          <w:sz w:val="28"/>
          <w:szCs w:val="28"/>
        </w:rPr>
        <w:t>работ в технике пескографии</w:t>
      </w:r>
      <w:r w:rsidR="009E6178">
        <w:rPr>
          <w:rFonts w:ascii="Times New Roman" w:hAnsi="Times New Roman" w:cs="Times New Roman"/>
          <w:sz w:val="28"/>
          <w:szCs w:val="28"/>
        </w:rPr>
        <w:t xml:space="preserve"> (Приложение </w:t>
      </w:r>
      <w:r w:rsidR="004413BC">
        <w:rPr>
          <w:rFonts w:ascii="Times New Roman" w:hAnsi="Times New Roman" w:cs="Times New Roman"/>
          <w:sz w:val="28"/>
          <w:szCs w:val="28"/>
        </w:rPr>
        <w:t>4</w:t>
      </w:r>
      <w:r w:rsidR="009E6178">
        <w:rPr>
          <w:rFonts w:ascii="Times New Roman" w:hAnsi="Times New Roman" w:cs="Times New Roman"/>
          <w:sz w:val="28"/>
          <w:szCs w:val="28"/>
        </w:rPr>
        <w:t>)</w:t>
      </w:r>
      <w:r w:rsidR="00835100">
        <w:rPr>
          <w:rFonts w:ascii="Times New Roman" w:hAnsi="Times New Roman" w:cs="Times New Roman"/>
          <w:sz w:val="28"/>
          <w:szCs w:val="28"/>
        </w:rPr>
        <w:t>.</w:t>
      </w:r>
    </w:p>
    <w:p w14:paraId="75D7894E" w14:textId="77777777" w:rsidR="009E6178" w:rsidRDefault="009E6178" w:rsidP="009E6178">
      <w:pPr>
        <w:ind w:firstLine="851"/>
        <w:rPr>
          <w:rFonts w:ascii="Times New Roman" w:hAnsi="Times New Roman" w:cs="Times New Roman"/>
          <w:sz w:val="28"/>
          <w:szCs w:val="28"/>
        </w:rPr>
      </w:pPr>
      <w:r>
        <w:rPr>
          <w:rFonts w:ascii="Times New Roman" w:hAnsi="Times New Roman" w:cs="Times New Roman"/>
          <w:sz w:val="28"/>
          <w:szCs w:val="28"/>
        </w:rPr>
        <w:lastRenderedPageBreak/>
        <w:t>Для поддержания мотивации детей к занятиям и повышения включенности родителей (законных представителей) в образовательный процесс в течение года осуществля</w:t>
      </w:r>
      <w:r w:rsidR="000D4AEA">
        <w:rPr>
          <w:rFonts w:ascii="Times New Roman" w:hAnsi="Times New Roman" w:cs="Times New Roman"/>
          <w:sz w:val="28"/>
          <w:szCs w:val="28"/>
        </w:rPr>
        <w:t>лась</w:t>
      </w:r>
      <w:r>
        <w:rPr>
          <w:rFonts w:ascii="Times New Roman" w:hAnsi="Times New Roman" w:cs="Times New Roman"/>
          <w:sz w:val="28"/>
          <w:szCs w:val="28"/>
        </w:rPr>
        <w:t xml:space="preserve"> организация</w:t>
      </w:r>
      <w:r w:rsidRPr="00E35A75">
        <w:rPr>
          <w:rFonts w:ascii="Times New Roman" w:hAnsi="Times New Roman" w:cs="Times New Roman"/>
          <w:sz w:val="28"/>
          <w:szCs w:val="28"/>
        </w:rPr>
        <w:t xml:space="preserve"> </w:t>
      </w:r>
      <w:r>
        <w:rPr>
          <w:rFonts w:ascii="Times New Roman" w:hAnsi="Times New Roman" w:cs="Times New Roman"/>
          <w:sz w:val="28"/>
          <w:szCs w:val="28"/>
        </w:rPr>
        <w:t>фото</w:t>
      </w:r>
      <w:r w:rsidRPr="00E35A75">
        <w:rPr>
          <w:rFonts w:ascii="Times New Roman" w:hAnsi="Times New Roman" w:cs="Times New Roman"/>
          <w:sz w:val="28"/>
          <w:szCs w:val="28"/>
        </w:rPr>
        <w:t>выстав</w:t>
      </w:r>
      <w:r>
        <w:rPr>
          <w:rFonts w:ascii="Times New Roman" w:hAnsi="Times New Roman" w:cs="Times New Roman"/>
          <w:sz w:val="28"/>
          <w:szCs w:val="28"/>
        </w:rPr>
        <w:t xml:space="preserve">ок выполненных детьми работ и </w:t>
      </w:r>
      <w:r w:rsidRPr="00E35A75">
        <w:rPr>
          <w:rFonts w:ascii="Times New Roman" w:hAnsi="Times New Roman" w:cs="Times New Roman"/>
          <w:sz w:val="28"/>
          <w:szCs w:val="28"/>
        </w:rPr>
        <w:t>презентаци</w:t>
      </w:r>
      <w:r>
        <w:rPr>
          <w:rFonts w:ascii="Times New Roman" w:hAnsi="Times New Roman" w:cs="Times New Roman"/>
          <w:sz w:val="28"/>
          <w:szCs w:val="28"/>
        </w:rPr>
        <w:t>й</w:t>
      </w:r>
      <w:r w:rsidRPr="00E35A75">
        <w:rPr>
          <w:rFonts w:ascii="Times New Roman" w:hAnsi="Times New Roman" w:cs="Times New Roman"/>
          <w:sz w:val="28"/>
          <w:szCs w:val="28"/>
        </w:rPr>
        <w:t xml:space="preserve"> лучших анимационных </w:t>
      </w:r>
      <w:r>
        <w:rPr>
          <w:rFonts w:ascii="Times New Roman" w:hAnsi="Times New Roman" w:cs="Times New Roman"/>
          <w:sz w:val="28"/>
          <w:szCs w:val="28"/>
        </w:rPr>
        <w:t>сюжетов</w:t>
      </w:r>
      <w:r w:rsidRPr="00E35A75">
        <w:rPr>
          <w:rFonts w:ascii="Times New Roman" w:hAnsi="Times New Roman" w:cs="Times New Roman"/>
          <w:sz w:val="28"/>
          <w:szCs w:val="28"/>
        </w:rPr>
        <w:t xml:space="preserve"> на </w:t>
      </w:r>
      <w:r w:rsidR="00193557">
        <w:rPr>
          <w:rFonts w:ascii="Times New Roman" w:hAnsi="Times New Roman" w:cs="Times New Roman"/>
          <w:sz w:val="28"/>
          <w:szCs w:val="28"/>
        </w:rPr>
        <w:t xml:space="preserve">совместных с родителями </w:t>
      </w:r>
      <w:r>
        <w:rPr>
          <w:rFonts w:ascii="Times New Roman" w:hAnsi="Times New Roman" w:cs="Times New Roman"/>
          <w:sz w:val="28"/>
          <w:szCs w:val="28"/>
        </w:rPr>
        <w:t xml:space="preserve">тематических мероприятиях </w:t>
      </w:r>
      <w:r w:rsidRPr="00E35A75">
        <w:rPr>
          <w:rFonts w:ascii="Times New Roman" w:hAnsi="Times New Roman" w:cs="Times New Roman"/>
          <w:sz w:val="28"/>
          <w:szCs w:val="28"/>
        </w:rPr>
        <w:t>в</w:t>
      </w:r>
      <w:r>
        <w:rPr>
          <w:rFonts w:ascii="Times New Roman" w:hAnsi="Times New Roman" w:cs="Times New Roman"/>
          <w:sz w:val="28"/>
          <w:szCs w:val="28"/>
        </w:rPr>
        <w:t xml:space="preserve"> дошкольном учреждении (Приложение </w:t>
      </w:r>
      <w:r w:rsidR="004413BC">
        <w:rPr>
          <w:rFonts w:ascii="Times New Roman" w:hAnsi="Times New Roman" w:cs="Times New Roman"/>
          <w:sz w:val="28"/>
          <w:szCs w:val="28"/>
        </w:rPr>
        <w:t>5</w:t>
      </w:r>
      <w:r>
        <w:rPr>
          <w:rFonts w:ascii="Times New Roman" w:hAnsi="Times New Roman" w:cs="Times New Roman"/>
          <w:sz w:val="28"/>
          <w:szCs w:val="28"/>
        </w:rPr>
        <w:t>).</w:t>
      </w:r>
    </w:p>
    <w:p w14:paraId="68BB7CCE" w14:textId="77777777" w:rsidR="005F38A0" w:rsidRDefault="005F38A0" w:rsidP="00840791">
      <w:pPr>
        <w:pStyle w:val="a3"/>
        <w:tabs>
          <w:tab w:val="left" w:pos="851"/>
        </w:tabs>
        <w:spacing w:after="0" w:line="360" w:lineRule="auto"/>
        <w:ind w:left="0" w:firstLine="851"/>
        <w:rPr>
          <w:rFonts w:ascii="Times New Roman" w:hAnsi="Times New Roman" w:cs="Times New Roman"/>
          <w:sz w:val="28"/>
          <w:szCs w:val="28"/>
        </w:rPr>
      </w:pPr>
      <w:r w:rsidRPr="005F38A0">
        <w:rPr>
          <w:rFonts w:ascii="Times New Roman" w:hAnsi="Times New Roman" w:cs="Times New Roman"/>
          <w:b/>
          <w:sz w:val="28"/>
          <w:szCs w:val="28"/>
        </w:rPr>
        <w:t xml:space="preserve">Требования к специалистам, </w:t>
      </w:r>
      <w:r w:rsidR="00783837" w:rsidRPr="005F38A0">
        <w:rPr>
          <w:rFonts w:ascii="Times New Roman" w:hAnsi="Times New Roman" w:cs="Times New Roman"/>
          <w:b/>
          <w:sz w:val="28"/>
          <w:szCs w:val="28"/>
        </w:rPr>
        <w:t xml:space="preserve">задействованным в реализации </w:t>
      </w:r>
      <w:r w:rsidR="00353770">
        <w:rPr>
          <w:rFonts w:ascii="Times New Roman" w:hAnsi="Times New Roman" w:cs="Times New Roman"/>
          <w:b/>
          <w:sz w:val="28"/>
          <w:szCs w:val="28"/>
        </w:rPr>
        <w:t>программы</w:t>
      </w:r>
      <w:r>
        <w:rPr>
          <w:rFonts w:ascii="Times New Roman" w:hAnsi="Times New Roman" w:cs="Times New Roman"/>
          <w:sz w:val="28"/>
          <w:szCs w:val="28"/>
        </w:rPr>
        <w:t>:</w:t>
      </w:r>
    </w:p>
    <w:p w14:paraId="7BAFD442" w14:textId="77777777" w:rsidR="002A60ED" w:rsidRDefault="002A60ED" w:rsidP="006A4CD3">
      <w:pPr>
        <w:pStyle w:val="a3"/>
        <w:numPr>
          <w:ilvl w:val="0"/>
          <w:numId w:val="1"/>
        </w:numPr>
        <w:tabs>
          <w:tab w:val="left" w:pos="851"/>
        </w:tabs>
        <w:spacing w:after="0" w:line="360" w:lineRule="auto"/>
        <w:ind w:left="0" w:firstLine="916"/>
        <w:rPr>
          <w:rFonts w:ascii="Times New Roman" w:hAnsi="Times New Roman" w:cs="Times New Roman"/>
          <w:sz w:val="28"/>
          <w:szCs w:val="28"/>
        </w:rPr>
      </w:pPr>
      <w:r>
        <w:rPr>
          <w:rFonts w:ascii="Times New Roman" w:hAnsi="Times New Roman" w:cs="Times New Roman"/>
          <w:sz w:val="28"/>
          <w:szCs w:val="28"/>
        </w:rPr>
        <w:t xml:space="preserve">наличие </w:t>
      </w:r>
      <w:r w:rsidR="008E6025">
        <w:rPr>
          <w:rFonts w:ascii="Times New Roman" w:hAnsi="Times New Roman" w:cs="Times New Roman"/>
          <w:sz w:val="28"/>
          <w:szCs w:val="28"/>
        </w:rPr>
        <w:t>базового образования, соответствующее профилю программы</w:t>
      </w:r>
      <w:r>
        <w:rPr>
          <w:rFonts w:ascii="Times New Roman" w:hAnsi="Times New Roman" w:cs="Times New Roman"/>
          <w:sz w:val="28"/>
          <w:szCs w:val="28"/>
        </w:rPr>
        <w:t>;</w:t>
      </w:r>
    </w:p>
    <w:p w14:paraId="236ED79F" w14:textId="77777777" w:rsidR="006A4CD3" w:rsidRDefault="006A4CD3" w:rsidP="006A4CD3">
      <w:pPr>
        <w:pStyle w:val="a3"/>
        <w:numPr>
          <w:ilvl w:val="0"/>
          <w:numId w:val="1"/>
        </w:numPr>
        <w:tabs>
          <w:tab w:val="left" w:pos="851"/>
        </w:tabs>
        <w:spacing w:after="0" w:line="360" w:lineRule="auto"/>
        <w:ind w:left="0" w:firstLine="916"/>
        <w:rPr>
          <w:rFonts w:ascii="Times New Roman" w:hAnsi="Times New Roman" w:cs="Times New Roman"/>
          <w:sz w:val="28"/>
          <w:szCs w:val="28"/>
        </w:rPr>
      </w:pPr>
      <w:r>
        <w:rPr>
          <w:rFonts w:ascii="Times New Roman" w:hAnsi="Times New Roman" w:cs="Times New Roman"/>
          <w:sz w:val="28"/>
          <w:szCs w:val="28"/>
        </w:rPr>
        <w:t xml:space="preserve">знание </w:t>
      </w:r>
      <w:r w:rsidR="005A56B9">
        <w:rPr>
          <w:rFonts w:ascii="Times New Roman" w:hAnsi="Times New Roman" w:cs="Times New Roman"/>
          <w:sz w:val="28"/>
          <w:szCs w:val="28"/>
        </w:rPr>
        <w:t>возрастных особенностей детей целевой группы,</w:t>
      </w:r>
      <w:r w:rsidR="002A60ED">
        <w:rPr>
          <w:rFonts w:ascii="Times New Roman" w:hAnsi="Times New Roman" w:cs="Times New Roman"/>
          <w:sz w:val="28"/>
          <w:szCs w:val="28"/>
        </w:rPr>
        <w:t xml:space="preserve"> в том числе </w:t>
      </w:r>
      <w:r w:rsidR="005A56B9">
        <w:rPr>
          <w:rFonts w:ascii="Times New Roman" w:hAnsi="Times New Roman" w:cs="Times New Roman"/>
          <w:sz w:val="28"/>
          <w:szCs w:val="28"/>
        </w:rPr>
        <w:t xml:space="preserve">детей </w:t>
      </w:r>
      <w:r w:rsidR="002A60ED">
        <w:rPr>
          <w:rFonts w:ascii="Times New Roman" w:hAnsi="Times New Roman" w:cs="Times New Roman"/>
          <w:sz w:val="28"/>
          <w:szCs w:val="28"/>
        </w:rPr>
        <w:t>с особыми образовательными потребностями;</w:t>
      </w:r>
    </w:p>
    <w:p w14:paraId="6E52BB1C" w14:textId="77777777" w:rsidR="006A4CD3" w:rsidRDefault="006A4CD3" w:rsidP="00105662">
      <w:pPr>
        <w:pStyle w:val="a3"/>
        <w:numPr>
          <w:ilvl w:val="0"/>
          <w:numId w:val="1"/>
        </w:numPr>
        <w:tabs>
          <w:tab w:val="left" w:pos="851"/>
        </w:tabs>
        <w:spacing w:after="0" w:line="360" w:lineRule="auto"/>
        <w:ind w:left="0" w:firstLine="993"/>
        <w:rPr>
          <w:rFonts w:ascii="Times New Roman" w:hAnsi="Times New Roman" w:cs="Times New Roman"/>
          <w:sz w:val="28"/>
          <w:szCs w:val="28"/>
        </w:rPr>
      </w:pPr>
      <w:r>
        <w:rPr>
          <w:rFonts w:ascii="Times New Roman" w:hAnsi="Times New Roman" w:cs="Times New Roman"/>
          <w:sz w:val="28"/>
          <w:szCs w:val="28"/>
        </w:rPr>
        <w:t xml:space="preserve">владение </w:t>
      </w:r>
      <w:r w:rsidR="002A60ED">
        <w:rPr>
          <w:rFonts w:ascii="Times New Roman" w:hAnsi="Times New Roman" w:cs="Times New Roman"/>
          <w:sz w:val="28"/>
          <w:szCs w:val="28"/>
        </w:rPr>
        <w:t xml:space="preserve">базовыми </w:t>
      </w:r>
      <w:r>
        <w:rPr>
          <w:rFonts w:ascii="Times New Roman" w:hAnsi="Times New Roman" w:cs="Times New Roman"/>
          <w:sz w:val="28"/>
          <w:szCs w:val="28"/>
        </w:rPr>
        <w:t xml:space="preserve">приемами </w:t>
      </w:r>
      <w:r w:rsidR="002A60ED" w:rsidRPr="002A60ED">
        <w:rPr>
          <w:rFonts w:ascii="Times New Roman" w:hAnsi="Times New Roman" w:cs="Times New Roman"/>
          <w:sz w:val="28"/>
          <w:szCs w:val="28"/>
        </w:rPr>
        <w:t xml:space="preserve">рисования песком </w:t>
      </w:r>
      <w:r w:rsidR="00105662">
        <w:rPr>
          <w:rFonts w:ascii="Times New Roman" w:hAnsi="Times New Roman" w:cs="Times New Roman"/>
          <w:sz w:val="28"/>
          <w:szCs w:val="28"/>
        </w:rPr>
        <w:t>(</w:t>
      </w:r>
      <w:r w:rsidR="002A60ED" w:rsidRPr="002A60ED">
        <w:rPr>
          <w:rFonts w:ascii="Times New Roman" w:hAnsi="Times New Roman" w:cs="Times New Roman"/>
          <w:sz w:val="28"/>
          <w:szCs w:val="28"/>
        </w:rPr>
        <w:t>метод «Sand-art»</w:t>
      </w:r>
      <w:r>
        <w:rPr>
          <w:rFonts w:ascii="Times New Roman" w:hAnsi="Times New Roman" w:cs="Times New Roman"/>
          <w:sz w:val="28"/>
          <w:szCs w:val="28"/>
        </w:rPr>
        <w:t>);</w:t>
      </w:r>
    </w:p>
    <w:p w14:paraId="76E124E5" w14:textId="77777777" w:rsidR="006A4CD3" w:rsidRDefault="006A4CD3" w:rsidP="006A4CD3">
      <w:pPr>
        <w:pStyle w:val="a3"/>
        <w:numPr>
          <w:ilvl w:val="0"/>
          <w:numId w:val="1"/>
        </w:numPr>
        <w:tabs>
          <w:tab w:val="left" w:pos="851"/>
        </w:tabs>
        <w:spacing w:after="0" w:line="360" w:lineRule="auto"/>
        <w:ind w:left="0" w:firstLine="916"/>
        <w:rPr>
          <w:rFonts w:ascii="Times New Roman" w:hAnsi="Times New Roman" w:cs="Times New Roman"/>
          <w:sz w:val="28"/>
          <w:szCs w:val="28"/>
        </w:rPr>
      </w:pPr>
      <w:r>
        <w:rPr>
          <w:rFonts w:ascii="Times New Roman" w:hAnsi="Times New Roman" w:cs="Times New Roman"/>
          <w:sz w:val="28"/>
          <w:szCs w:val="28"/>
        </w:rPr>
        <w:t xml:space="preserve">владение современными информационно-коммуникационными </w:t>
      </w:r>
      <w:r w:rsidR="002A60ED">
        <w:rPr>
          <w:rFonts w:ascii="Times New Roman" w:hAnsi="Times New Roman" w:cs="Times New Roman"/>
          <w:sz w:val="28"/>
          <w:szCs w:val="28"/>
        </w:rPr>
        <w:t>технологиями</w:t>
      </w:r>
      <w:r>
        <w:rPr>
          <w:rFonts w:ascii="Times New Roman" w:hAnsi="Times New Roman" w:cs="Times New Roman"/>
          <w:sz w:val="28"/>
          <w:szCs w:val="28"/>
        </w:rPr>
        <w:t>.</w:t>
      </w:r>
    </w:p>
    <w:p w14:paraId="36514B9F" w14:textId="77777777" w:rsidR="00783837" w:rsidRPr="006A4CD3" w:rsidRDefault="006A4CD3" w:rsidP="00840791">
      <w:pPr>
        <w:pStyle w:val="a3"/>
        <w:tabs>
          <w:tab w:val="left" w:pos="851"/>
        </w:tabs>
        <w:spacing w:after="0" w:line="360" w:lineRule="auto"/>
        <w:ind w:left="0" w:firstLine="851"/>
        <w:rPr>
          <w:rFonts w:ascii="Times New Roman" w:hAnsi="Times New Roman" w:cs="Times New Roman"/>
          <w:b/>
          <w:sz w:val="28"/>
          <w:szCs w:val="28"/>
        </w:rPr>
      </w:pPr>
      <w:r w:rsidRPr="006A4CD3">
        <w:rPr>
          <w:rFonts w:ascii="Times New Roman" w:hAnsi="Times New Roman" w:cs="Times New Roman"/>
          <w:b/>
          <w:sz w:val="28"/>
          <w:szCs w:val="28"/>
        </w:rPr>
        <w:t>Технические</w:t>
      </w:r>
      <w:r w:rsidR="00783837" w:rsidRPr="006A4CD3">
        <w:rPr>
          <w:rFonts w:ascii="Times New Roman" w:hAnsi="Times New Roman" w:cs="Times New Roman"/>
          <w:b/>
          <w:sz w:val="28"/>
          <w:szCs w:val="28"/>
        </w:rPr>
        <w:t xml:space="preserve"> требовани</w:t>
      </w:r>
      <w:r w:rsidRPr="006A4CD3">
        <w:rPr>
          <w:rFonts w:ascii="Times New Roman" w:hAnsi="Times New Roman" w:cs="Times New Roman"/>
          <w:b/>
          <w:sz w:val="28"/>
          <w:szCs w:val="28"/>
        </w:rPr>
        <w:t>я</w:t>
      </w:r>
    </w:p>
    <w:p w14:paraId="67CED1ED" w14:textId="77777777" w:rsidR="00840791" w:rsidRPr="00840791" w:rsidRDefault="00840791" w:rsidP="00FA5625">
      <w:pPr>
        <w:suppressAutoHyphens/>
        <w:spacing w:before="120" w:after="0"/>
        <w:ind w:firstLine="851"/>
        <w:rPr>
          <w:rFonts w:ascii="Times New Roman" w:eastAsia="SimSun" w:hAnsi="Times New Roman" w:cs="Times New Roman"/>
          <w:sz w:val="28"/>
          <w:szCs w:val="24"/>
          <w:lang w:eastAsia="ar-SA"/>
        </w:rPr>
      </w:pPr>
      <w:r w:rsidRPr="00840791">
        <w:rPr>
          <w:rFonts w:ascii="Times New Roman" w:eastAsia="SimSun" w:hAnsi="Times New Roman" w:cs="Times New Roman"/>
          <w:sz w:val="28"/>
          <w:szCs w:val="24"/>
          <w:lang w:eastAsia="ar-SA"/>
        </w:rPr>
        <w:t xml:space="preserve">Для реализации программы в </w:t>
      </w:r>
      <w:r>
        <w:rPr>
          <w:rFonts w:ascii="Times New Roman" w:eastAsia="SimSun" w:hAnsi="Times New Roman" w:cs="Times New Roman"/>
          <w:sz w:val="28"/>
          <w:szCs w:val="24"/>
          <w:lang w:eastAsia="ar-SA"/>
        </w:rPr>
        <w:t xml:space="preserve">дошкольном учреждении необходимо </w:t>
      </w:r>
      <w:r w:rsidR="00674A41">
        <w:rPr>
          <w:rFonts w:ascii="Times New Roman" w:eastAsia="SimSun" w:hAnsi="Times New Roman" w:cs="Times New Roman"/>
          <w:sz w:val="28"/>
          <w:szCs w:val="24"/>
          <w:lang w:eastAsia="ar-SA"/>
        </w:rPr>
        <w:t xml:space="preserve">просторное, </w:t>
      </w:r>
      <w:r w:rsidRPr="00840791">
        <w:rPr>
          <w:rFonts w:ascii="Times New Roman" w:eastAsia="SimSun" w:hAnsi="Times New Roman" w:cs="Times New Roman"/>
          <w:sz w:val="28"/>
          <w:szCs w:val="24"/>
          <w:lang w:eastAsia="ar-SA"/>
        </w:rPr>
        <w:t>специально оборудованн</w:t>
      </w:r>
      <w:r>
        <w:rPr>
          <w:rFonts w:ascii="Times New Roman" w:eastAsia="SimSun" w:hAnsi="Times New Roman" w:cs="Times New Roman"/>
          <w:sz w:val="28"/>
          <w:szCs w:val="24"/>
          <w:lang w:eastAsia="ar-SA"/>
        </w:rPr>
        <w:t>ое</w:t>
      </w:r>
      <w:r w:rsidRPr="00840791">
        <w:rPr>
          <w:rFonts w:ascii="Times New Roman" w:eastAsia="SimSun" w:hAnsi="Times New Roman" w:cs="Times New Roman"/>
          <w:sz w:val="28"/>
          <w:szCs w:val="24"/>
          <w:lang w:eastAsia="ar-SA"/>
        </w:rPr>
        <w:t xml:space="preserve"> помещени</w:t>
      </w:r>
      <w:r>
        <w:rPr>
          <w:rFonts w:ascii="Times New Roman" w:eastAsia="SimSun" w:hAnsi="Times New Roman" w:cs="Times New Roman"/>
          <w:sz w:val="28"/>
          <w:szCs w:val="24"/>
          <w:lang w:eastAsia="ar-SA"/>
        </w:rPr>
        <w:t>е</w:t>
      </w:r>
      <w:r w:rsidR="00674A41">
        <w:rPr>
          <w:rFonts w:ascii="Times New Roman" w:eastAsia="SimSun" w:hAnsi="Times New Roman" w:cs="Times New Roman"/>
          <w:sz w:val="28"/>
          <w:szCs w:val="24"/>
          <w:lang w:eastAsia="ar-SA"/>
        </w:rPr>
        <w:t xml:space="preserve"> или пространство,</w:t>
      </w:r>
      <w:r w:rsidRPr="00840791">
        <w:rPr>
          <w:rFonts w:ascii="Times New Roman" w:eastAsia="SimSun" w:hAnsi="Times New Roman" w:cs="Times New Roman"/>
          <w:sz w:val="28"/>
          <w:szCs w:val="24"/>
          <w:lang w:eastAsia="ar-SA"/>
        </w:rPr>
        <w:t xml:space="preserve"> с возможностью подгрупповой и индивидуальной работы</w:t>
      </w:r>
      <w:r w:rsidR="00674A41">
        <w:rPr>
          <w:rFonts w:ascii="Times New Roman" w:eastAsia="SimSun" w:hAnsi="Times New Roman" w:cs="Times New Roman"/>
          <w:sz w:val="28"/>
          <w:szCs w:val="24"/>
          <w:lang w:eastAsia="ar-SA"/>
        </w:rPr>
        <w:t xml:space="preserve"> с детьми</w:t>
      </w:r>
      <w:r w:rsidR="004413BC">
        <w:rPr>
          <w:rFonts w:ascii="Times New Roman" w:eastAsia="SimSun" w:hAnsi="Times New Roman" w:cs="Times New Roman"/>
          <w:sz w:val="28"/>
          <w:szCs w:val="24"/>
          <w:lang w:eastAsia="ar-SA"/>
        </w:rPr>
        <w:t xml:space="preserve"> (Приложение 3)</w:t>
      </w:r>
      <w:r w:rsidRPr="00840791">
        <w:rPr>
          <w:rFonts w:ascii="Times New Roman" w:eastAsia="SimSun" w:hAnsi="Times New Roman" w:cs="Times New Roman"/>
          <w:sz w:val="28"/>
          <w:szCs w:val="24"/>
          <w:lang w:eastAsia="ar-SA"/>
        </w:rPr>
        <w:t>.</w:t>
      </w:r>
    </w:p>
    <w:p w14:paraId="04584FA9" w14:textId="77777777" w:rsidR="00840791" w:rsidRPr="00840791" w:rsidRDefault="00840791" w:rsidP="00CC7252">
      <w:pPr>
        <w:suppressAutoHyphens/>
        <w:spacing w:before="120" w:after="0"/>
        <w:ind w:firstLine="851"/>
        <w:rPr>
          <w:rFonts w:ascii="Times New Roman" w:eastAsia="SimSun" w:hAnsi="Times New Roman" w:cs="Times New Roman"/>
          <w:sz w:val="28"/>
          <w:szCs w:val="24"/>
          <w:lang w:eastAsia="ar-SA"/>
        </w:rPr>
      </w:pPr>
      <w:r w:rsidRPr="00840791">
        <w:rPr>
          <w:rFonts w:ascii="Times New Roman" w:eastAsia="SimSun" w:hAnsi="Times New Roman" w:cs="Times New Roman"/>
          <w:b/>
          <w:sz w:val="28"/>
          <w:szCs w:val="24"/>
          <w:lang w:eastAsia="ar-SA"/>
        </w:rPr>
        <w:t>Необходимое дополнительное оборудование:</w:t>
      </w:r>
    </w:p>
    <w:p w14:paraId="4AF4C2B6" w14:textId="77777777" w:rsidR="00674A41" w:rsidRDefault="00840791" w:rsidP="00674A41">
      <w:pPr>
        <w:numPr>
          <w:ilvl w:val="0"/>
          <w:numId w:val="21"/>
        </w:numPr>
        <w:suppressAutoHyphens/>
        <w:spacing w:after="0"/>
        <w:ind w:left="851" w:firstLine="0"/>
        <w:rPr>
          <w:rFonts w:ascii="Times New Roman" w:eastAsia="Times New Roman" w:hAnsi="Times New Roman" w:cs="Times New Roman"/>
          <w:sz w:val="28"/>
          <w:szCs w:val="24"/>
          <w:lang w:eastAsia="ar-SA"/>
        </w:rPr>
      </w:pPr>
      <w:r w:rsidRPr="00674A41">
        <w:rPr>
          <w:rFonts w:ascii="Times New Roman" w:eastAsia="Times New Roman" w:hAnsi="Times New Roman" w:cs="Times New Roman"/>
          <w:sz w:val="28"/>
          <w:szCs w:val="24"/>
          <w:lang w:eastAsia="ar-SA"/>
        </w:rPr>
        <w:t>стол для рисования песком для ребенка</w:t>
      </w:r>
      <w:r w:rsidR="00105662" w:rsidRPr="00674A41">
        <w:rPr>
          <w:rFonts w:ascii="Times New Roman" w:eastAsia="Times New Roman" w:hAnsi="Times New Roman" w:cs="Times New Roman"/>
          <w:sz w:val="28"/>
          <w:szCs w:val="24"/>
          <w:lang w:eastAsia="ar-SA"/>
        </w:rPr>
        <w:t xml:space="preserve"> (по количеству участников);</w:t>
      </w:r>
    </w:p>
    <w:p w14:paraId="2ADEA26D" w14:textId="77777777" w:rsidR="00840791" w:rsidRPr="00674A41" w:rsidRDefault="00840791" w:rsidP="00674A41">
      <w:pPr>
        <w:numPr>
          <w:ilvl w:val="0"/>
          <w:numId w:val="21"/>
        </w:numPr>
        <w:suppressAutoHyphens/>
        <w:spacing w:after="0"/>
        <w:ind w:left="0" w:firstLine="851"/>
        <w:rPr>
          <w:rFonts w:ascii="Times New Roman" w:eastAsia="Times New Roman" w:hAnsi="Times New Roman" w:cs="Times New Roman"/>
          <w:sz w:val="28"/>
          <w:szCs w:val="24"/>
          <w:lang w:eastAsia="ar-SA"/>
        </w:rPr>
      </w:pPr>
      <w:r w:rsidRPr="00674A41">
        <w:rPr>
          <w:rFonts w:ascii="Times New Roman" w:eastAsia="Times New Roman" w:hAnsi="Times New Roman" w:cs="Times New Roman"/>
          <w:sz w:val="28"/>
          <w:szCs w:val="24"/>
          <w:lang w:eastAsia="ar-SA"/>
        </w:rPr>
        <w:t>стол для рисования песком для педагога</w:t>
      </w:r>
      <w:r w:rsidR="00105662" w:rsidRPr="00674A41">
        <w:rPr>
          <w:rFonts w:ascii="Times New Roman" w:eastAsia="Times New Roman" w:hAnsi="Times New Roman" w:cs="Times New Roman"/>
          <w:sz w:val="28"/>
          <w:szCs w:val="24"/>
          <w:lang w:eastAsia="ar-SA"/>
        </w:rPr>
        <w:t xml:space="preserve"> -1 шт.;</w:t>
      </w:r>
      <w:r w:rsidRPr="00674A41">
        <w:rPr>
          <w:rFonts w:ascii="Times New Roman" w:eastAsia="Times New Roman" w:hAnsi="Times New Roman" w:cs="Times New Roman"/>
          <w:sz w:val="28"/>
          <w:szCs w:val="24"/>
          <w:lang w:eastAsia="ar-SA"/>
        </w:rPr>
        <w:t xml:space="preserve"> </w:t>
      </w:r>
    </w:p>
    <w:p w14:paraId="3A09EF10" w14:textId="77777777" w:rsidR="00CC7252" w:rsidRDefault="00CC7252" w:rsidP="00674A41">
      <w:pPr>
        <w:numPr>
          <w:ilvl w:val="0"/>
          <w:numId w:val="21"/>
        </w:numPr>
        <w:suppressAutoHyphens/>
        <w:spacing w:after="0"/>
        <w:ind w:firstLine="491"/>
        <w:rPr>
          <w:rFonts w:ascii="Times New Roman" w:eastAsia="Times New Roman" w:hAnsi="Times New Roman" w:cs="Times New Roman"/>
          <w:sz w:val="28"/>
          <w:szCs w:val="24"/>
          <w:lang w:eastAsia="ar-SA"/>
        </w:rPr>
      </w:pPr>
      <w:r w:rsidRPr="00CC7252">
        <w:rPr>
          <w:rFonts w:ascii="Times New Roman" w:eastAsia="Times New Roman" w:hAnsi="Times New Roman" w:cs="Times New Roman"/>
          <w:sz w:val="28"/>
          <w:szCs w:val="24"/>
          <w:lang w:eastAsia="ar-SA"/>
        </w:rPr>
        <w:t>кварцевы</w:t>
      </w:r>
      <w:r>
        <w:rPr>
          <w:rFonts w:ascii="Times New Roman" w:eastAsia="Times New Roman" w:hAnsi="Times New Roman" w:cs="Times New Roman"/>
          <w:sz w:val="28"/>
          <w:szCs w:val="24"/>
          <w:lang w:eastAsia="ar-SA"/>
        </w:rPr>
        <w:t xml:space="preserve">й песок </w:t>
      </w:r>
      <w:r w:rsidR="007C1B8A">
        <w:rPr>
          <w:rFonts w:ascii="Times New Roman" w:eastAsia="Times New Roman" w:hAnsi="Times New Roman" w:cs="Times New Roman"/>
          <w:sz w:val="28"/>
          <w:szCs w:val="24"/>
          <w:lang w:eastAsia="ar-SA"/>
        </w:rPr>
        <w:t>различной фракции</w:t>
      </w:r>
      <w:r w:rsidR="00700BED">
        <w:rPr>
          <w:rFonts w:ascii="Times New Roman" w:eastAsia="Times New Roman" w:hAnsi="Times New Roman" w:cs="Times New Roman"/>
          <w:sz w:val="28"/>
          <w:szCs w:val="24"/>
          <w:lang w:eastAsia="ar-SA"/>
        </w:rPr>
        <w:t>, в том числе цветной песок</w:t>
      </w:r>
      <w:r>
        <w:rPr>
          <w:rFonts w:ascii="Times New Roman" w:eastAsia="Times New Roman" w:hAnsi="Times New Roman" w:cs="Times New Roman"/>
          <w:sz w:val="28"/>
          <w:szCs w:val="24"/>
          <w:lang w:eastAsia="ar-SA"/>
        </w:rPr>
        <w:t>;</w:t>
      </w:r>
    </w:p>
    <w:p w14:paraId="2A250CE2" w14:textId="77777777" w:rsidR="00840791" w:rsidRPr="00840791" w:rsidRDefault="00840791" w:rsidP="00674A41">
      <w:pPr>
        <w:numPr>
          <w:ilvl w:val="0"/>
          <w:numId w:val="21"/>
        </w:numPr>
        <w:suppressAutoHyphens/>
        <w:spacing w:after="0"/>
        <w:ind w:firstLine="491"/>
        <w:rPr>
          <w:rFonts w:ascii="Times New Roman" w:eastAsia="Times New Roman" w:hAnsi="Times New Roman" w:cs="Times New Roman"/>
          <w:sz w:val="28"/>
          <w:szCs w:val="24"/>
          <w:lang w:eastAsia="ar-SA"/>
        </w:rPr>
      </w:pPr>
      <w:r w:rsidRPr="00840791">
        <w:rPr>
          <w:rFonts w:ascii="Times New Roman" w:eastAsia="Times New Roman" w:hAnsi="Times New Roman" w:cs="Times New Roman"/>
          <w:sz w:val="28"/>
          <w:szCs w:val="24"/>
          <w:lang w:eastAsia="ar-SA"/>
        </w:rPr>
        <w:t>вэб-камера – 1 шт.,</w:t>
      </w:r>
    </w:p>
    <w:p w14:paraId="6A6C0C4C" w14:textId="77777777" w:rsidR="00840791" w:rsidRPr="00840791" w:rsidRDefault="00840791" w:rsidP="00674A41">
      <w:pPr>
        <w:numPr>
          <w:ilvl w:val="0"/>
          <w:numId w:val="21"/>
        </w:numPr>
        <w:suppressAutoHyphens/>
        <w:spacing w:after="0"/>
        <w:ind w:firstLine="491"/>
        <w:rPr>
          <w:rFonts w:ascii="Times New Roman" w:eastAsia="Times New Roman" w:hAnsi="Times New Roman" w:cs="Times New Roman"/>
          <w:sz w:val="28"/>
          <w:szCs w:val="24"/>
          <w:lang w:eastAsia="ar-SA"/>
        </w:rPr>
      </w:pPr>
      <w:r w:rsidRPr="00840791">
        <w:rPr>
          <w:rFonts w:ascii="Times New Roman" w:eastAsia="Times New Roman" w:hAnsi="Times New Roman" w:cs="Times New Roman"/>
          <w:sz w:val="28"/>
          <w:szCs w:val="24"/>
          <w:lang w:eastAsia="ar-SA"/>
        </w:rPr>
        <w:t>ноутбук</w:t>
      </w:r>
      <w:r w:rsidR="00193557">
        <w:rPr>
          <w:rFonts w:ascii="Times New Roman" w:eastAsia="Times New Roman" w:hAnsi="Times New Roman" w:cs="Times New Roman"/>
          <w:sz w:val="28"/>
          <w:szCs w:val="24"/>
          <w:lang w:eastAsia="ar-SA"/>
        </w:rPr>
        <w:t xml:space="preserve"> или ПК</w:t>
      </w:r>
      <w:r w:rsidRPr="00840791">
        <w:rPr>
          <w:rFonts w:ascii="Times New Roman" w:eastAsia="Times New Roman" w:hAnsi="Times New Roman" w:cs="Times New Roman"/>
          <w:sz w:val="28"/>
          <w:szCs w:val="24"/>
          <w:lang w:eastAsia="ar-SA"/>
        </w:rPr>
        <w:t xml:space="preserve"> - 1шт., </w:t>
      </w:r>
    </w:p>
    <w:p w14:paraId="4E20A36A" w14:textId="77777777" w:rsidR="00840791" w:rsidRPr="00840791" w:rsidRDefault="00193557" w:rsidP="00674A41">
      <w:pPr>
        <w:numPr>
          <w:ilvl w:val="0"/>
          <w:numId w:val="21"/>
        </w:numPr>
        <w:suppressAutoHyphens/>
        <w:spacing w:after="0"/>
        <w:ind w:firstLine="491"/>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 xml:space="preserve">мультимедийный </w:t>
      </w:r>
      <w:r w:rsidR="00840791" w:rsidRPr="00840791">
        <w:rPr>
          <w:rFonts w:ascii="Times New Roman" w:eastAsia="Times New Roman" w:hAnsi="Times New Roman" w:cs="Times New Roman"/>
          <w:sz w:val="28"/>
          <w:szCs w:val="24"/>
          <w:lang w:eastAsia="ar-SA"/>
        </w:rPr>
        <w:t>проектор - 1 шт.,</w:t>
      </w:r>
    </w:p>
    <w:p w14:paraId="5529F13F" w14:textId="77777777" w:rsidR="00840791" w:rsidRPr="00840791" w:rsidRDefault="00840791" w:rsidP="00674A41">
      <w:pPr>
        <w:numPr>
          <w:ilvl w:val="0"/>
          <w:numId w:val="21"/>
        </w:numPr>
        <w:suppressAutoHyphens/>
        <w:spacing w:after="0"/>
        <w:ind w:firstLine="491"/>
        <w:rPr>
          <w:rFonts w:ascii="Times New Roman" w:eastAsia="Times New Roman" w:hAnsi="Times New Roman" w:cs="Times New Roman"/>
          <w:sz w:val="28"/>
          <w:szCs w:val="24"/>
          <w:lang w:eastAsia="ar-SA"/>
        </w:rPr>
      </w:pPr>
      <w:r w:rsidRPr="00840791">
        <w:rPr>
          <w:rFonts w:ascii="Times New Roman" w:eastAsia="Times New Roman" w:hAnsi="Times New Roman" w:cs="Times New Roman"/>
          <w:sz w:val="28"/>
          <w:szCs w:val="24"/>
          <w:lang w:eastAsia="ar-SA"/>
        </w:rPr>
        <w:lastRenderedPageBreak/>
        <w:t>фотоаппарат- 1 шт.,</w:t>
      </w:r>
    </w:p>
    <w:p w14:paraId="4518F2A0" w14:textId="77777777" w:rsidR="0041546D" w:rsidRDefault="0041546D" w:rsidP="00674A41">
      <w:pPr>
        <w:pStyle w:val="a3"/>
        <w:numPr>
          <w:ilvl w:val="0"/>
          <w:numId w:val="21"/>
        </w:numPr>
        <w:spacing w:line="360" w:lineRule="auto"/>
        <w:ind w:left="0" w:firstLine="851"/>
        <w:rPr>
          <w:rFonts w:ascii="Times New Roman" w:eastAsia="SimSun" w:hAnsi="Times New Roman" w:cs="Times New Roman"/>
          <w:sz w:val="28"/>
          <w:szCs w:val="24"/>
          <w:lang w:eastAsia="ar-SA"/>
        </w:rPr>
      </w:pPr>
      <w:r>
        <w:rPr>
          <w:rFonts w:ascii="Times New Roman" w:eastAsia="SimSun" w:hAnsi="Times New Roman" w:cs="Times New Roman"/>
          <w:sz w:val="28"/>
          <w:szCs w:val="24"/>
          <w:lang w:eastAsia="ar-SA"/>
        </w:rPr>
        <w:t>щетки с совком (по количеству участников);</w:t>
      </w:r>
    </w:p>
    <w:p w14:paraId="6920BDD0" w14:textId="77777777" w:rsidR="00105662" w:rsidRPr="00105662" w:rsidRDefault="00840791" w:rsidP="00674A41">
      <w:pPr>
        <w:pStyle w:val="a3"/>
        <w:numPr>
          <w:ilvl w:val="0"/>
          <w:numId w:val="21"/>
        </w:numPr>
        <w:spacing w:line="360" w:lineRule="auto"/>
        <w:ind w:left="0" w:firstLine="851"/>
        <w:rPr>
          <w:rFonts w:ascii="Times New Roman" w:eastAsia="SimSun" w:hAnsi="Times New Roman" w:cs="Times New Roman"/>
          <w:sz w:val="28"/>
          <w:szCs w:val="24"/>
          <w:lang w:eastAsia="ar-SA"/>
        </w:rPr>
      </w:pPr>
      <w:r w:rsidRPr="00105662">
        <w:rPr>
          <w:rFonts w:ascii="Times New Roman" w:eastAsia="SimSun" w:hAnsi="Times New Roman" w:cs="Times New Roman"/>
          <w:sz w:val="28"/>
          <w:szCs w:val="24"/>
          <w:lang w:eastAsia="ar-SA"/>
        </w:rPr>
        <w:t>набор инструментов для рисования песком</w:t>
      </w:r>
      <w:r w:rsidR="00105662" w:rsidRPr="00105662">
        <w:rPr>
          <w:rFonts w:ascii="Times New Roman" w:eastAsia="SimSun" w:hAnsi="Times New Roman" w:cs="Times New Roman"/>
          <w:sz w:val="28"/>
          <w:szCs w:val="24"/>
          <w:lang w:eastAsia="ar-SA"/>
        </w:rPr>
        <w:t xml:space="preserve"> (трафареты</w:t>
      </w:r>
      <w:r w:rsidR="00105662">
        <w:rPr>
          <w:rFonts w:ascii="Times New Roman" w:eastAsia="SimSun" w:hAnsi="Times New Roman" w:cs="Times New Roman"/>
          <w:sz w:val="28"/>
          <w:szCs w:val="24"/>
          <w:lang w:eastAsia="ar-SA"/>
        </w:rPr>
        <w:t>,</w:t>
      </w:r>
      <w:r w:rsidR="00105662" w:rsidRPr="00105662">
        <w:t xml:space="preserve"> </w:t>
      </w:r>
      <w:r w:rsidR="00105662" w:rsidRPr="00105662">
        <w:rPr>
          <w:rFonts w:ascii="Times New Roman" w:eastAsia="SimSun" w:hAnsi="Times New Roman" w:cs="Times New Roman"/>
          <w:sz w:val="28"/>
          <w:szCs w:val="24"/>
          <w:lang w:eastAsia="ar-SA"/>
        </w:rPr>
        <w:t>выравниватель для песка</w:t>
      </w:r>
      <w:r w:rsidR="00105662">
        <w:rPr>
          <w:rFonts w:ascii="Times New Roman" w:eastAsia="SimSun" w:hAnsi="Times New Roman" w:cs="Times New Roman"/>
          <w:sz w:val="28"/>
          <w:szCs w:val="24"/>
          <w:lang w:eastAsia="ar-SA"/>
        </w:rPr>
        <w:t xml:space="preserve"> и т.д.);</w:t>
      </w:r>
    </w:p>
    <w:p w14:paraId="281EBEAA" w14:textId="77777777" w:rsidR="00840791" w:rsidRPr="00840791" w:rsidRDefault="00840791" w:rsidP="00674A41">
      <w:pPr>
        <w:numPr>
          <w:ilvl w:val="0"/>
          <w:numId w:val="21"/>
        </w:numPr>
        <w:suppressAutoHyphens/>
        <w:spacing w:after="0"/>
        <w:ind w:left="0" w:firstLine="851"/>
        <w:rPr>
          <w:rFonts w:ascii="Times New Roman" w:eastAsia="SimSun" w:hAnsi="Times New Roman" w:cs="Times New Roman"/>
          <w:b/>
          <w:sz w:val="28"/>
          <w:szCs w:val="24"/>
          <w:u w:val="single"/>
          <w:lang w:eastAsia="ar-SA"/>
        </w:rPr>
      </w:pPr>
      <w:r w:rsidRPr="00840791">
        <w:rPr>
          <w:rFonts w:ascii="Times New Roman" w:eastAsia="SimSun" w:hAnsi="Times New Roman" w:cs="Times New Roman"/>
          <w:sz w:val="28"/>
          <w:szCs w:val="24"/>
          <w:lang w:eastAsia="ar-SA"/>
        </w:rPr>
        <w:t>различные вспомогательные средства и аксессуары (песочные карандаши, деревянные гребни, кисти, цветные камни, ракушки, щетки и т.д.).</w:t>
      </w:r>
    </w:p>
    <w:p w14:paraId="3E853B07" w14:textId="77777777" w:rsidR="00193557" w:rsidRPr="00193557" w:rsidRDefault="00193557" w:rsidP="00105662">
      <w:pPr>
        <w:tabs>
          <w:tab w:val="left" w:pos="851"/>
        </w:tabs>
        <w:spacing w:after="0"/>
        <w:ind w:firstLine="851"/>
        <w:rPr>
          <w:rFonts w:ascii="Times New Roman" w:hAnsi="Times New Roman" w:cs="Times New Roman"/>
          <w:sz w:val="28"/>
          <w:szCs w:val="28"/>
        </w:rPr>
      </w:pPr>
      <w:r w:rsidRPr="00193557">
        <w:rPr>
          <w:rFonts w:ascii="Times New Roman" w:hAnsi="Times New Roman" w:cs="Times New Roman"/>
          <w:sz w:val="28"/>
          <w:szCs w:val="28"/>
        </w:rPr>
        <w:t>Также необходимо периодически п</w:t>
      </w:r>
      <w:r>
        <w:rPr>
          <w:rFonts w:ascii="Times New Roman" w:hAnsi="Times New Roman" w:cs="Times New Roman"/>
          <w:sz w:val="28"/>
          <w:szCs w:val="28"/>
        </w:rPr>
        <w:t xml:space="preserve">есок обрабатывать (прокаливать </w:t>
      </w:r>
      <w:r w:rsidRPr="00193557">
        <w:rPr>
          <w:rFonts w:ascii="Times New Roman" w:hAnsi="Times New Roman" w:cs="Times New Roman"/>
          <w:sz w:val="28"/>
          <w:szCs w:val="28"/>
        </w:rPr>
        <w:t>или подвергать воздействию специальных бактерицидных ламп</w:t>
      </w:r>
      <w:r>
        <w:rPr>
          <w:rFonts w:ascii="Times New Roman" w:hAnsi="Times New Roman" w:cs="Times New Roman"/>
          <w:sz w:val="28"/>
          <w:szCs w:val="28"/>
        </w:rPr>
        <w:t xml:space="preserve"> типа </w:t>
      </w:r>
      <w:r w:rsidR="0041546D">
        <w:rPr>
          <w:rFonts w:ascii="Times New Roman" w:hAnsi="Times New Roman" w:cs="Times New Roman"/>
          <w:sz w:val="28"/>
          <w:szCs w:val="28"/>
        </w:rPr>
        <w:t xml:space="preserve">КРОНТ </w:t>
      </w:r>
      <w:r>
        <w:rPr>
          <w:rFonts w:ascii="Times New Roman" w:hAnsi="Times New Roman" w:cs="Times New Roman"/>
          <w:sz w:val="28"/>
          <w:szCs w:val="28"/>
        </w:rPr>
        <w:t>Д</w:t>
      </w:r>
      <w:r w:rsidR="0041546D">
        <w:rPr>
          <w:rFonts w:ascii="Times New Roman" w:hAnsi="Times New Roman" w:cs="Times New Roman"/>
          <w:sz w:val="28"/>
          <w:szCs w:val="28"/>
        </w:rPr>
        <w:t>езар</w:t>
      </w:r>
      <w:r>
        <w:rPr>
          <w:rFonts w:ascii="Times New Roman" w:hAnsi="Times New Roman" w:cs="Times New Roman"/>
          <w:sz w:val="28"/>
          <w:szCs w:val="28"/>
        </w:rPr>
        <w:t>-5)</w:t>
      </w:r>
    </w:p>
    <w:p w14:paraId="18364906" w14:textId="77777777" w:rsidR="00783837" w:rsidRDefault="006A4CD3" w:rsidP="00105662">
      <w:pPr>
        <w:tabs>
          <w:tab w:val="left" w:pos="851"/>
        </w:tabs>
        <w:spacing w:after="0"/>
        <w:ind w:firstLine="851"/>
        <w:rPr>
          <w:rFonts w:ascii="Times New Roman" w:hAnsi="Times New Roman" w:cs="Times New Roman"/>
          <w:b/>
          <w:sz w:val="28"/>
          <w:szCs w:val="28"/>
        </w:rPr>
      </w:pPr>
      <w:r w:rsidRPr="00105662">
        <w:rPr>
          <w:rFonts w:ascii="Times New Roman" w:hAnsi="Times New Roman" w:cs="Times New Roman"/>
          <w:b/>
          <w:sz w:val="28"/>
          <w:szCs w:val="28"/>
        </w:rPr>
        <w:t>О</w:t>
      </w:r>
      <w:r w:rsidR="00783837" w:rsidRPr="00105662">
        <w:rPr>
          <w:rFonts w:ascii="Times New Roman" w:hAnsi="Times New Roman" w:cs="Times New Roman"/>
          <w:b/>
          <w:sz w:val="28"/>
          <w:szCs w:val="28"/>
        </w:rPr>
        <w:t xml:space="preserve">жидаемые результаты реализации </w:t>
      </w:r>
      <w:r w:rsidR="00105662">
        <w:rPr>
          <w:rFonts w:ascii="Times New Roman" w:hAnsi="Times New Roman" w:cs="Times New Roman"/>
          <w:b/>
          <w:sz w:val="28"/>
          <w:szCs w:val="28"/>
        </w:rPr>
        <w:t>программы</w:t>
      </w:r>
    </w:p>
    <w:p w14:paraId="759C179C" w14:textId="1E0C798D" w:rsidR="00705ACA" w:rsidRPr="00705ACA" w:rsidRDefault="005A56B9" w:rsidP="00C75652">
      <w:pPr>
        <w:tabs>
          <w:tab w:val="left" w:pos="851"/>
        </w:tabs>
        <w:spacing w:after="0"/>
        <w:ind w:firstLine="851"/>
        <w:rPr>
          <w:rFonts w:ascii="Times New Roman" w:hAnsi="Times New Roman" w:cs="Times New Roman"/>
          <w:sz w:val="28"/>
          <w:szCs w:val="28"/>
        </w:rPr>
      </w:pPr>
      <w:r>
        <w:rPr>
          <w:rFonts w:ascii="Times New Roman" w:hAnsi="Times New Roman" w:cs="Times New Roman"/>
          <w:sz w:val="28"/>
          <w:szCs w:val="28"/>
        </w:rPr>
        <w:t xml:space="preserve">При условии успешной реализации программы </w:t>
      </w:r>
      <w:r w:rsidR="00C1519B">
        <w:rPr>
          <w:rFonts w:ascii="Times New Roman" w:hAnsi="Times New Roman" w:cs="Times New Roman"/>
          <w:sz w:val="28"/>
          <w:szCs w:val="28"/>
        </w:rPr>
        <w:t xml:space="preserve">в </w:t>
      </w:r>
      <w:r w:rsidR="00C1519B" w:rsidRPr="00C1519B">
        <w:rPr>
          <w:rFonts w:ascii="Times New Roman" w:hAnsi="Times New Roman" w:cs="Times New Roman"/>
          <w:b/>
          <w:bCs/>
          <w:sz w:val="28"/>
          <w:szCs w:val="28"/>
        </w:rPr>
        <w:t>1 год обучения</w:t>
      </w:r>
      <w:r w:rsidR="00C1519B">
        <w:rPr>
          <w:rFonts w:ascii="Times New Roman" w:hAnsi="Times New Roman" w:cs="Times New Roman"/>
          <w:sz w:val="28"/>
          <w:szCs w:val="28"/>
        </w:rPr>
        <w:t xml:space="preserve"> </w:t>
      </w:r>
      <w:r>
        <w:rPr>
          <w:rFonts w:ascii="Times New Roman" w:hAnsi="Times New Roman" w:cs="Times New Roman"/>
          <w:sz w:val="28"/>
          <w:szCs w:val="28"/>
        </w:rPr>
        <w:t>у детей</w:t>
      </w:r>
      <w:r w:rsidR="00705ACA" w:rsidRPr="00705ACA">
        <w:rPr>
          <w:rFonts w:ascii="Times New Roman" w:hAnsi="Times New Roman" w:cs="Times New Roman"/>
          <w:sz w:val="28"/>
          <w:szCs w:val="28"/>
        </w:rPr>
        <w:t>:</w:t>
      </w:r>
    </w:p>
    <w:p w14:paraId="0042B0DD" w14:textId="77777777" w:rsidR="00A168B4" w:rsidRPr="00A168B4" w:rsidRDefault="00A168B4" w:rsidP="008E4A8E">
      <w:pPr>
        <w:pStyle w:val="a3"/>
        <w:numPr>
          <w:ilvl w:val="0"/>
          <w:numId w:val="33"/>
        </w:numPr>
        <w:tabs>
          <w:tab w:val="left" w:pos="426"/>
          <w:tab w:val="left" w:pos="851"/>
        </w:tabs>
        <w:spacing w:after="0" w:line="360" w:lineRule="auto"/>
        <w:ind w:left="426" w:hanging="426"/>
        <w:rPr>
          <w:rFonts w:ascii="Times New Roman" w:hAnsi="Times New Roman" w:cs="Times New Roman"/>
          <w:sz w:val="28"/>
          <w:szCs w:val="28"/>
        </w:rPr>
      </w:pPr>
      <w:r w:rsidRPr="00A168B4">
        <w:rPr>
          <w:rFonts w:ascii="Times New Roman" w:hAnsi="Times New Roman" w:cs="Times New Roman"/>
          <w:sz w:val="28"/>
          <w:szCs w:val="28"/>
        </w:rPr>
        <w:t>буду</w:t>
      </w:r>
      <w:r w:rsidR="00705ACA" w:rsidRPr="00A168B4">
        <w:rPr>
          <w:rFonts w:ascii="Times New Roman" w:hAnsi="Times New Roman" w:cs="Times New Roman"/>
          <w:sz w:val="28"/>
          <w:szCs w:val="28"/>
        </w:rPr>
        <w:t xml:space="preserve">т </w:t>
      </w:r>
      <w:r w:rsidRPr="00A168B4">
        <w:rPr>
          <w:rFonts w:ascii="Times New Roman" w:hAnsi="Times New Roman" w:cs="Times New Roman"/>
          <w:sz w:val="28"/>
          <w:szCs w:val="28"/>
        </w:rPr>
        <w:t>сформированы первичные представления об искусстве</w:t>
      </w:r>
      <w:r w:rsidR="00705ACA" w:rsidRPr="00A168B4">
        <w:rPr>
          <w:rFonts w:ascii="Times New Roman" w:hAnsi="Times New Roman" w:cs="Times New Roman"/>
          <w:sz w:val="28"/>
          <w:szCs w:val="28"/>
        </w:rPr>
        <w:t xml:space="preserve"> песочного рисования («Sand-аrt»);</w:t>
      </w:r>
    </w:p>
    <w:p w14:paraId="1987C50F" w14:textId="77777777" w:rsidR="00705ACA" w:rsidRPr="00A168B4" w:rsidRDefault="00A168B4" w:rsidP="008E4A8E">
      <w:pPr>
        <w:pStyle w:val="a3"/>
        <w:numPr>
          <w:ilvl w:val="0"/>
          <w:numId w:val="33"/>
        </w:numPr>
        <w:tabs>
          <w:tab w:val="left" w:pos="426"/>
          <w:tab w:val="left" w:pos="851"/>
        </w:tabs>
        <w:spacing w:after="0" w:line="360" w:lineRule="auto"/>
        <w:ind w:left="426" w:hanging="426"/>
        <w:rPr>
          <w:rFonts w:ascii="Times New Roman" w:hAnsi="Times New Roman" w:cs="Times New Roman"/>
          <w:sz w:val="28"/>
          <w:szCs w:val="28"/>
        </w:rPr>
      </w:pPr>
      <w:r w:rsidRPr="00A168B4">
        <w:rPr>
          <w:rFonts w:ascii="Times New Roman" w:hAnsi="Times New Roman" w:cs="Times New Roman"/>
          <w:sz w:val="28"/>
          <w:szCs w:val="28"/>
        </w:rPr>
        <w:t xml:space="preserve">будут получены </w:t>
      </w:r>
      <w:r w:rsidR="00705ACA" w:rsidRPr="00A168B4">
        <w:rPr>
          <w:rFonts w:ascii="Times New Roman" w:hAnsi="Times New Roman" w:cs="Times New Roman"/>
          <w:sz w:val="28"/>
          <w:szCs w:val="28"/>
        </w:rPr>
        <w:t>навыки использования основны</w:t>
      </w:r>
      <w:r w:rsidRPr="00A168B4">
        <w:rPr>
          <w:rFonts w:ascii="Times New Roman" w:hAnsi="Times New Roman" w:cs="Times New Roman"/>
          <w:sz w:val="28"/>
          <w:szCs w:val="28"/>
        </w:rPr>
        <w:t>х</w:t>
      </w:r>
      <w:r w:rsidR="00705ACA" w:rsidRPr="00A168B4">
        <w:rPr>
          <w:rFonts w:ascii="Times New Roman" w:hAnsi="Times New Roman" w:cs="Times New Roman"/>
          <w:sz w:val="28"/>
          <w:szCs w:val="28"/>
        </w:rPr>
        <w:t xml:space="preserve"> техник рисования песком и на песке (кончиками пальцев, ребром ладони, насыпание из кулачка, двумя руками одновременно, щепотью, отсечение лишнего и т.д.)</w:t>
      </w:r>
      <w:r w:rsidRPr="00A168B4">
        <w:rPr>
          <w:rFonts w:ascii="Times New Roman" w:hAnsi="Times New Roman" w:cs="Times New Roman"/>
          <w:sz w:val="28"/>
          <w:szCs w:val="28"/>
        </w:rPr>
        <w:t>;</w:t>
      </w:r>
    </w:p>
    <w:p w14:paraId="089FA1D4" w14:textId="77777777" w:rsidR="005A56B9" w:rsidRDefault="005A56B9" w:rsidP="005A56B9">
      <w:pPr>
        <w:pStyle w:val="a3"/>
        <w:numPr>
          <w:ilvl w:val="0"/>
          <w:numId w:val="33"/>
        </w:numPr>
        <w:tabs>
          <w:tab w:val="left" w:pos="426"/>
          <w:tab w:val="left" w:pos="1276"/>
        </w:tabs>
        <w:spacing w:after="0" w:line="360" w:lineRule="auto"/>
        <w:ind w:hanging="1571"/>
        <w:rPr>
          <w:rFonts w:ascii="Times New Roman" w:hAnsi="Times New Roman" w:cs="Times New Roman"/>
          <w:sz w:val="28"/>
          <w:szCs w:val="28"/>
        </w:rPr>
      </w:pPr>
      <w:r>
        <w:rPr>
          <w:rFonts w:ascii="Times New Roman" w:hAnsi="Times New Roman" w:cs="Times New Roman"/>
          <w:sz w:val="28"/>
          <w:szCs w:val="28"/>
        </w:rPr>
        <w:t xml:space="preserve">будет </w:t>
      </w:r>
      <w:r w:rsidRPr="00705ACA">
        <w:rPr>
          <w:rFonts w:ascii="Times New Roman" w:hAnsi="Times New Roman" w:cs="Times New Roman"/>
          <w:sz w:val="28"/>
          <w:szCs w:val="28"/>
        </w:rPr>
        <w:t>снижен</w:t>
      </w:r>
      <w:r>
        <w:rPr>
          <w:rFonts w:ascii="Times New Roman" w:hAnsi="Times New Roman" w:cs="Times New Roman"/>
          <w:sz w:val="28"/>
          <w:szCs w:val="28"/>
        </w:rPr>
        <w:t>о</w:t>
      </w:r>
      <w:r w:rsidRPr="00705ACA">
        <w:rPr>
          <w:rFonts w:ascii="Times New Roman" w:hAnsi="Times New Roman" w:cs="Times New Roman"/>
          <w:sz w:val="28"/>
          <w:szCs w:val="28"/>
        </w:rPr>
        <w:t xml:space="preserve"> психоэмоционально</w:t>
      </w:r>
      <w:r>
        <w:rPr>
          <w:rFonts w:ascii="Times New Roman" w:hAnsi="Times New Roman" w:cs="Times New Roman"/>
          <w:sz w:val="28"/>
          <w:szCs w:val="28"/>
        </w:rPr>
        <w:t>е</w:t>
      </w:r>
      <w:r w:rsidRPr="00705ACA">
        <w:rPr>
          <w:rFonts w:ascii="Times New Roman" w:hAnsi="Times New Roman" w:cs="Times New Roman"/>
          <w:sz w:val="28"/>
          <w:szCs w:val="28"/>
        </w:rPr>
        <w:t xml:space="preserve"> напряжени</w:t>
      </w:r>
      <w:r>
        <w:rPr>
          <w:rFonts w:ascii="Times New Roman" w:hAnsi="Times New Roman" w:cs="Times New Roman"/>
          <w:sz w:val="28"/>
          <w:szCs w:val="28"/>
        </w:rPr>
        <w:t>е;</w:t>
      </w:r>
    </w:p>
    <w:p w14:paraId="6F0FE789" w14:textId="77777777" w:rsidR="000D4AEA" w:rsidRDefault="000D4AEA" w:rsidP="000D4AEA">
      <w:pPr>
        <w:pStyle w:val="a3"/>
        <w:numPr>
          <w:ilvl w:val="0"/>
          <w:numId w:val="33"/>
        </w:numPr>
        <w:spacing w:line="360" w:lineRule="auto"/>
        <w:ind w:left="426" w:hanging="426"/>
        <w:rPr>
          <w:rFonts w:ascii="Times New Roman" w:hAnsi="Times New Roman" w:cs="Times New Roman"/>
          <w:sz w:val="28"/>
          <w:szCs w:val="28"/>
        </w:rPr>
      </w:pPr>
      <w:r w:rsidRPr="000D4AEA">
        <w:rPr>
          <w:rFonts w:ascii="Times New Roman" w:hAnsi="Times New Roman" w:cs="Times New Roman"/>
          <w:sz w:val="28"/>
          <w:szCs w:val="28"/>
        </w:rPr>
        <w:t xml:space="preserve">будет наблюдаться динамика развития </w:t>
      </w:r>
      <w:r>
        <w:rPr>
          <w:rFonts w:ascii="Times New Roman" w:hAnsi="Times New Roman" w:cs="Times New Roman"/>
          <w:sz w:val="28"/>
          <w:szCs w:val="28"/>
        </w:rPr>
        <w:t>тактильной чувствительности, мелкой моторики руки;</w:t>
      </w:r>
    </w:p>
    <w:p w14:paraId="50325488" w14:textId="77777777" w:rsidR="00A168B4" w:rsidRDefault="00A168B4" w:rsidP="008E4A8E">
      <w:pPr>
        <w:pStyle w:val="a3"/>
        <w:numPr>
          <w:ilvl w:val="0"/>
          <w:numId w:val="33"/>
        </w:numPr>
        <w:tabs>
          <w:tab w:val="left" w:pos="426"/>
          <w:tab w:val="left" w:pos="851"/>
        </w:tabs>
        <w:spacing w:after="0" w:line="360" w:lineRule="auto"/>
        <w:ind w:left="426" w:hanging="426"/>
        <w:rPr>
          <w:rFonts w:ascii="Times New Roman" w:hAnsi="Times New Roman" w:cs="Times New Roman"/>
          <w:sz w:val="28"/>
          <w:szCs w:val="28"/>
        </w:rPr>
      </w:pPr>
      <w:r w:rsidRPr="00A168B4">
        <w:rPr>
          <w:rFonts w:ascii="Times New Roman" w:hAnsi="Times New Roman" w:cs="Times New Roman"/>
          <w:sz w:val="28"/>
          <w:szCs w:val="28"/>
        </w:rPr>
        <w:t xml:space="preserve">будет сформирован </w:t>
      </w:r>
      <w:r w:rsidR="004158F9">
        <w:rPr>
          <w:rFonts w:ascii="Times New Roman" w:hAnsi="Times New Roman" w:cs="Times New Roman"/>
          <w:sz w:val="28"/>
          <w:szCs w:val="28"/>
        </w:rPr>
        <w:t>устойчивый интерес к</w:t>
      </w:r>
      <w:r w:rsidRPr="00A168B4">
        <w:rPr>
          <w:rFonts w:ascii="Times New Roman" w:hAnsi="Times New Roman" w:cs="Times New Roman"/>
          <w:sz w:val="28"/>
          <w:szCs w:val="28"/>
        </w:rPr>
        <w:t xml:space="preserve"> творческ</w:t>
      </w:r>
      <w:r w:rsidR="004158F9">
        <w:rPr>
          <w:rFonts w:ascii="Times New Roman" w:hAnsi="Times New Roman" w:cs="Times New Roman"/>
          <w:sz w:val="28"/>
          <w:szCs w:val="28"/>
        </w:rPr>
        <w:t>ой деятельности</w:t>
      </w:r>
      <w:r w:rsidR="005A56B9">
        <w:rPr>
          <w:rFonts w:ascii="Times New Roman" w:hAnsi="Times New Roman" w:cs="Times New Roman"/>
          <w:sz w:val="28"/>
          <w:szCs w:val="28"/>
        </w:rPr>
        <w:t>.</w:t>
      </w:r>
    </w:p>
    <w:p w14:paraId="35E1C8B0" w14:textId="77777777" w:rsidR="008C111C" w:rsidRPr="00705ACA" w:rsidRDefault="008C111C" w:rsidP="00C75652">
      <w:pPr>
        <w:tabs>
          <w:tab w:val="left" w:pos="851"/>
        </w:tabs>
        <w:spacing w:after="0"/>
        <w:ind w:firstLine="851"/>
        <w:rPr>
          <w:rFonts w:ascii="Times New Roman" w:hAnsi="Times New Roman" w:cs="Times New Roman"/>
          <w:sz w:val="28"/>
          <w:szCs w:val="28"/>
        </w:rPr>
      </w:pPr>
      <w:r w:rsidRPr="00705ACA">
        <w:rPr>
          <w:rFonts w:ascii="Times New Roman" w:hAnsi="Times New Roman" w:cs="Times New Roman"/>
          <w:sz w:val="28"/>
          <w:szCs w:val="28"/>
        </w:rPr>
        <w:t xml:space="preserve">В результате </w:t>
      </w:r>
      <w:r w:rsidRPr="008C111C">
        <w:rPr>
          <w:rFonts w:ascii="Times New Roman" w:hAnsi="Times New Roman" w:cs="Times New Roman"/>
          <w:b/>
          <w:sz w:val="28"/>
          <w:szCs w:val="28"/>
        </w:rPr>
        <w:t>2</w:t>
      </w:r>
      <w:r w:rsidRPr="00705ACA">
        <w:rPr>
          <w:rFonts w:ascii="Times New Roman" w:hAnsi="Times New Roman" w:cs="Times New Roman"/>
          <w:b/>
          <w:sz w:val="28"/>
          <w:szCs w:val="28"/>
        </w:rPr>
        <w:t xml:space="preserve"> года обучения</w:t>
      </w:r>
      <w:r w:rsidRPr="00705ACA">
        <w:rPr>
          <w:rFonts w:ascii="Times New Roman" w:hAnsi="Times New Roman" w:cs="Times New Roman"/>
          <w:sz w:val="28"/>
          <w:szCs w:val="28"/>
        </w:rPr>
        <w:t xml:space="preserve"> по программе </w:t>
      </w:r>
      <w:r>
        <w:rPr>
          <w:rFonts w:ascii="Times New Roman" w:hAnsi="Times New Roman" w:cs="Times New Roman"/>
          <w:sz w:val="28"/>
          <w:szCs w:val="28"/>
        </w:rPr>
        <w:t xml:space="preserve">у </w:t>
      </w:r>
      <w:r w:rsidR="000D4AEA">
        <w:rPr>
          <w:rFonts w:ascii="Times New Roman" w:hAnsi="Times New Roman" w:cs="Times New Roman"/>
          <w:sz w:val="28"/>
          <w:szCs w:val="28"/>
        </w:rPr>
        <w:t>детей</w:t>
      </w:r>
      <w:r w:rsidRPr="00705ACA">
        <w:rPr>
          <w:rFonts w:ascii="Times New Roman" w:hAnsi="Times New Roman" w:cs="Times New Roman"/>
          <w:sz w:val="28"/>
          <w:szCs w:val="28"/>
        </w:rPr>
        <w:t>:</w:t>
      </w:r>
    </w:p>
    <w:p w14:paraId="31DCD544" w14:textId="77777777" w:rsidR="008C111C" w:rsidRPr="008C111C" w:rsidRDefault="008C111C" w:rsidP="00B16273">
      <w:pPr>
        <w:pStyle w:val="a3"/>
        <w:numPr>
          <w:ilvl w:val="0"/>
          <w:numId w:val="34"/>
        </w:numPr>
        <w:suppressAutoHyphens/>
        <w:spacing w:after="0" w:line="360" w:lineRule="auto"/>
        <w:ind w:left="426" w:hanging="426"/>
        <w:rPr>
          <w:rFonts w:ascii="Times New Roman" w:hAnsi="Times New Roman" w:cs="Times New Roman"/>
          <w:sz w:val="28"/>
          <w:szCs w:val="28"/>
        </w:rPr>
      </w:pPr>
      <w:r w:rsidRPr="008C111C">
        <w:rPr>
          <w:rFonts w:ascii="Times New Roman" w:eastAsia="SimSun" w:hAnsi="Times New Roman" w:cs="Times New Roman"/>
          <w:sz w:val="28"/>
          <w:szCs w:val="28"/>
          <w:lang w:eastAsia="ar-SA"/>
        </w:rPr>
        <w:t>будут сформированы навыки снятия психоэмоционального напряжения посредством песочного рисования;</w:t>
      </w:r>
    </w:p>
    <w:p w14:paraId="7FEE568F" w14:textId="77777777" w:rsidR="00C75652" w:rsidRPr="00C75652" w:rsidRDefault="008C111C" w:rsidP="00B16273">
      <w:pPr>
        <w:pStyle w:val="a3"/>
        <w:numPr>
          <w:ilvl w:val="0"/>
          <w:numId w:val="34"/>
        </w:numPr>
        <w:suppressAutoHyphens/>
        <w:spacing w:after="0" w:line="360" w:lineRule="auto"/>
        <w:ind w:left="426" w:hanging="426"/>
        <w:rPr>
          <w:rFonts w:ascii="Times New Roman" w:hAnsi="Times New Roman" w:cs="Times New Roman"/>
          <w:sz w:val="28"/>
          <w:szCs w:val="28"/>
        </w:rPr>
      </w:pPr>
      <w:r w:rsidRPr="00C75652">
        <w:rPr>
          <w:rFonts w:ascii="Times New Roman" w:eastAsia="SimSun" w:hAnsi="Times New Roman" w:cs="Times New Roman"/>
          <w:sz w:val="28"/>
          <w:szCs w:val="28"/>
          <w:lang w:eastAsia="ar-SA"/>
        </w:rPr>
        <w:t>будет снижена повышенная тревожность;</w:t>
      </w:r>
    </w:p>
    <w:p w14:paraId="757BA960" w14:textId="77777777" w:rsidR="008C111C" w:rsidRPr="00C75652" w:rsidRDefault="00C75652" w:rsidP="00B16273">
      <w:pPr>
        <w:pStyle w:val="a3"/>
        <w:numPr>
          <w:ilvl w:val="0"/>
          <w:numId w:val="34"/>
        </w:numPr>
        <w:suppressAutoHyphens/>
        <w:spacing w:after="0" w:line="360" w:lineRule="auto"/>
        <w:ind w:left="426" w:hanging="426"/>
        <w:rPr>
          <w:rFonts w:ascii="Times New Roman" w:hAnsi="Times New Roman" w:cs="Times New Roman"/>
          <w:sz w:val="28"/>
          <w:szCs w:val="28"/>
        </w:rPr>
      </w:pPr>
      <w:r w:rsidRPr="00C75652">
        <w:rPr>
          <w:rFonts w:ascii="Times New Roman" w:eastAsia="SimSun" w:hAnsi="Times New Roman" w:cs="Times New Roman"/>
          <w:sz w:val="28"/>
          <w:szCs w:val="28"/>
          <w:lang w:eastAsia="ar-SA"/>
        </w:rPr>
        <w:lastRenderedPageBreak/>
        <w:t xml:space="preserve">будет сформирован </w:t>
      </w:r>
      <w:r>
        <w:rPr>
          <w:rFonts w:ascii="Times New Roman" w:eastAsia="SimSun" w:hAnsi="Times New Roman" w:cs="Times New Roman"/>
          <w:sz w:val="28"/>
          <w:szCs w:val="28"/>
          <w:lang w:eastAsia="ar-SA"/>
        </w:rPr>
        <w:t>оптимальный уровень интенсивности эмоциональных реакций,</w:t>
      </w:r>
      <w:r w:rsidRPr="00C75652">
        <w:rPr>
          <w:rFonts w:ascii="Times New Roman" w:eastAsia="SimSun" w:hAnsi="Times New Roman" w:cs="Times New Roman"/>
          <w:sz w:val="28"/>
          <w:szCs w:val="28"/>
          <w:lang w:eastAsia="ar-SA"/>
        </w:rPr>
        <w:t xml:space="preserve"> проявляющийся в бодром, жизнерадостном, стабильном настроении;</w:t>
      </w:r>
    </w:p>
    <w:p w14:paraId="241DCAC7" w14:textId="77777777" w:rsidR="00105662" w:rsidRDefault="008C111C" w:rsidP="00B16273">
      <w:pPr>
        <w:pStyle w:val="a3"/>
        <w:numPr>
          <w:ilvl w:val="0"/>
          <w:numId w:val="34"/>
        </w:numPr>
        <w:suppressAutoHyphens/>
        <w:spacing w:after="0" w:line="360" w:lineRule="auto"/>
        <w:ind w:left="426" w:hanging="426"/>
        <w:rPr>
          <w:rFonts w:ascii="Times New Roman" w:hAnsi="Times New Roman" w:cs="Times New Roman"/>
          <w:sz w:val="28"/>
          <w:szCs w:val="28"/>
        </w:rPr>
      </w:pPr>
      <w:r>
        <w:rPr>
          <w:rFonts w:ascii="Times New Roman" w:hAnsi="Times New Roman" w:cs="Times New Roman"/>
          <w:sz w:val="28"/>
          <w:szCs w:val="28"/>
        </w:rPr>
        <w:t>будет с</w:t>
      </w:r>
      <w:r w:rsidR="00105662" w:rsidRPr="008C111C">
        <w:rPr>
          <w:rFonts w:ascii="Times New Roman" w:hAnsi="Times New Roman" w:cs="Times New Roman"/>
          <w:sz w:val="28"/>
          <w:szCs w:val="28"/>
        </w:rPr>
        <w:t xml:space="preserve">формирован интерес к экспериментальной деятельности; </w:t>
      </w:r>
    </w:p>
    <w:p w14:paraId="25F8F45C" w14:textId="77777777" w:rsidR="008C111C" w:rsidRPr="008C111C" w:rsidRDefault="000D4AEA" w:rsidP="00B16273">
      <w:pPr>
        <w:pStyle w:val="a3"/>
        <w:numPr>
          <w:ilvl w:val="0"/>
          <w:numId w:val="34"/>
        </w:numPr>
        <w:suppressAutoHyphens/>
        <w:spacing w:after="0" w:line="360" w:lineRule="auto"/>
        <w:ind w:left="426" w:hanging="426"/>
        <w:rPr>
          <w:rFonts w:ascii="Times New Roman" w:hAnsi="Times New Roman" w:cs="Times New Roman"/>
          <w:sz w:val="28"/>
          <w:szCs w:val="28"/>
        </w:rPr>
      </w:pPr>
      <w:r>
        <w:rPr>
          <w:rFonts w:ascii="Times New Roman" w:hAnsi="Times New Roman" w:cs="Times New Roman"/>
          <w:sz w:val="28"/>
          <w:szCs w:val="28"/>
        </w:rPr>
        <w:t>буде</w:t>
      </w:r>
      <w:r w:rsidR="008C111C">
        <w:rPr>
          <w:rFonts w:ascii="Times New Roman" w:hAnsi="Times New Roman" w:cs="Times New Roman"/>
          <w:sz w:val="28"/>
          <w:szCs w:val="28"/>
        </w:rPr>
        <w:t xml:space="preserve">т </w:t>
      </w:r>
      <w:r>
        <w:rPr>
          <w:rFonts w:ascii="Times New Roman" w:hAnsi="Times New Roman" w:cs="Times New Roman"/>
          <w:sz w:val="28"/>
          <w:szCs w:val="28"/>
        </w:rPr>
        <w:t xml:space="preserve">наблюдаться динамика </w:t>
      </w:r>
      <w:r w:rsidR="008C111C">
        <w:rPr>
          <w:rFonts w:ascii="Times New Roman" w:hAnsi="Times New Roman" w:cs="Times New Roman"/>
          <w:sz w:val="28"/>
          <w:szCs w:val="28"/>
        </w:rPr>
        <w:t>развит</w:t>
      </w:r>
      <w:r>
        <w:rPr>
          <w:rFonts w:ascii="Times New Roman" w:hAnsi="Times New Roman" w:cs="Times New Roman"/>
          <w:sz w:val="28"/>
          <w:szCs w:val="28"/>
        </w:rPr>
        <w:t>ия</w:t>
      </w:r>
      <w:r w:rsidR="008C111C">
        <w:rPr>
          <w:rFonts w:ascii="Times New Roman" w:hAnsi="Times New Roman" w:cs="Times New Roman"/>
          <w:sz w:val="28"/>
          <w:szCs w:val="28"/>
        </w:rPr>
        <w:t xml:space="preserve"> </w:t>
      </w:r>
      <w:r w:rsidR="004A4418">
        <w:rPr>
          <w:rFonts w:ascii="Times New Roman" w:hAnsi="Times New Roman" w:cs="Times New Roman"/>
          <w:sz w:val="28"/>
          <w:szCs w:val="28"/>
        </w:rPr>
        <w:t xml:space="preserve">творческого </w:t>
      </w:r>
      <w:r w:rsidR="008C111C">
        <w:rPr>
          <w:rFonts w:ascii="Times New Roman" w:hAnsi="Times New Roman" w:cs="Times New Roman"/>
          <w:sz w:val="28"/>
          <w:szCs w:val="28"/>
        </w:rPr>
        <w:t>воображени</w:t>
      </w:r>
      <w:r>
        <w:rPr>
          <w:rFonts w:ascii="Times New Roman" w:hAnsi="Times New Roman" w:cs="Times New Roman"/>
          <w:sz w:val="28"/>
          <w:szCs w:val="28"/>
        </w:rPr>
        <w:t>я</w:t>
      </w:r>
      <w:r w:rsidR="008C111C">
        <w:rPr>
          <w:rFonts w:ascii="Times New Roman" w:hAnsi="Times New Roman" w:cs="Times New Roman"/>
          <w:sz w:val="28"/>
          <w:szCs w:val="28"/>
        </w:rPr>
        <w:t xml:space="preserve"> и творческ</w:t>
      </w:r>
      <w:r>
        <w:rPr>
          <w:rFonts w:ascii="Times New Roman" w:hAnsi="Times New Roman" w:cs="Times New Roman"/>
          <w:sz w:val="28"/>
          <w:szCs w:val="28"/>
        </w:rPr>
        <w:t>ой</w:t>
      </w:r>
      <w:r w:rsidR="008C111C">
        <w:rPr>
          <w:rFonts w:ascii="Times New Roman" w:hAnsi="Times New Roman" w:cs="Times New Roman"/>
          <w:sz w:val="28"/>
          <w:szCs w:val="28"/>
        </w:rPr>
        <w:t xml:space="preserve"> активност</w:t>
      </w:r>
      <w:r>
        <w:rPr>
          <w:rFonts w:ascii="Times New Roman" w:hAnsi="Times New Roman" w:cs="Times New Roman"/>
          <w:sz w:val="28"/>
          <w:szCs w:val="28"/>
        </w:rPr>
        <w:t>и</w:t>
      </w:r>
      <w:r w:rsidR="00C75652">
        <w:rPr>
          <w:rFonts w:ascii="Times New Roman" w:hAnsi="Times New Roman" w:cs="Times New Roman"/>
          <w:sz w:val="28"/>
          <w:szCs w:val="28"/>
        </w:rPr>
        <w:t>.</w:t>
      </w:r>
    </w:p>
    <w:p w14:paraId="5AC32C83" w14:textId="77777777" w:rsidR="002F40F3" w:rsidRPr="0050657A" w:rsidRDefault="002F40F3" w:rsidP="002F40F3">
      <w:pPr>
        <w:spacing w:after="0"/>
        <w:ind w:firstLine="851"/>
        <w:rPr>
          <w:rFonts w:ascii="Times New Roman" w:hAnsi="Times New Roman" w:cs="Times New Roman"/>
          <w:b/>
          <w:sz w:val="28"/>
          <w:szCs w:val="28"/>
        </w:rPr>
      </w:pPr>
      <w:r>
        <w:rPr>
          <w:rFonts w:ascii="Times New Roman" w:hAnsi="Times New Roman" w:cs="Times New Roman"/>
          <w:b/>
          <w:sz w:val="28"/>
          <w:szCs w:val="28"/>
        </w:rPr>
        <w:t>Оценка достижения планируемых результатов</w:t>
      </w:r>
    </w:p>
    <w:p w14:paraId="0C8F752F" w14:textId="77777777" w:rsidR="002F40F3" w:rsidRDefault="002F40F3" w:rsidP="002F40F3">
      <w:pPr>
        <w:pStyle w:val="11"/>
        <w:spacing w:after="0" w:line="360" w:lineRule="auto"/>
        <w:ind w:left="0" w:firstLine="851"/>
        <w:jc w:val="both"/>
        <w:rPr>
          <w:rFonts w:ascii="Times New Roman" w:hAnsi="Times New Roman" w:cs="Times New Roman"/>
          <w:sz w:val="28"/>
          <w:szCs w:val="28"/>
        </w:rPr>
      </w:pPr>
      <w:r w:rsidRPr="0050657A">
        <w:rPr>
          <w:rFonts w:ascii="Times New Roman" w:hAnsi="Times New Roman" w:cs="Times New Roman"/>
          <w:sz w:val="28"/>
          <w:szCs w:val="28"/>
        </w:rPr>
        <w:t>Диагностическое обследование проводится до</w:t>
      </w:r>
      <w:r>
        <w:rPr>
          <w:rFonts w:ascii="Times New Roman" w:hAnsi="Times New Roman" w:cs="Times New Roman"/>
          <w:sz w:val="28"/>
          <w:szCs w:val="28"/>
        </w:rPr>
        <w:t xml:space="preserve"> начала занятий по программе и по завершению</w:t>
      </w:r>
      <w:r w:rsidRPr="0050657A">
        <w:rPr>
          <w:rFonts w:ascii="Times New Roman" w:hAnsi="Times New Roman" w:cs="Times New Roman"/>
          <w:sz w:val="28"/>
          <w:szCs w:val="28"/>
        </w:rPr>
        <w:t xml:space="preserve"> прохождения </w:t>
      </w:r>
      <w:r>
        <w:rPr>
          <w:rFonts w:ascii="Times New Roman" w:hAnsi="Times New Roman" w:cs="Times New Roman"/>
          <w:sz w:val="28"/>
          <w:szCs w:val="28"/>
        </w:rPr>
        <w:t xml:space="preserve">обучения по </w:t>
      </w:r>
      <w:r w:rsidRPr="0050657A">
        <w:rPr>
          <w:rFonts w:ascii="Times New Roman" w:hAnsi="Times New Roman" w:cs="Times New Roman"/>
          <w:sz w:val="28"/>
          <w:szCs w:val="28"/>
        </w:rPr>
        <w:t>программ</w:t>
      </w:r>
      <w:r w:rsidR="001F4284">
        <w:rPr>
          <w:rFonts w:ascii="Times New Roman" w:hAnsi="Times New Roman" w:cs="Times New Roman"/>
          <w:sz w:val="28"/>
          <w:szCs w:val="28"/>
        </w:rPr>
        <w:t>е</w:t>
      </w:r>
      <w:r w:rsidRPr="0050657A">
        <w:rPr>
          <w:rFonts w:ascii="Times New Roman" w:hAnsi="Times New Roman" w:cs="Times New Roman"/>
          <w:sz w:val="28"/>
          <w:szCs w:val="28"/>
        </w:rPr>
        <w:t>, полученные результаты сопоставляются и делаются выводы об эффективности реализации программы.</w:t>
      </w:r>
    </w:p>
    <w:p w14:paraId="768F4C82" w14:textId="77777777" w:rsidR="002F40F3" w:rsidRDefault="002F40F3" w:rsidP="002F40F3">
      <w:pPr>
        <w:pStyle w:val="11"/>
        <w:spacing w:before="120" w:after="0" w:line="360" w:lineRule="auto"/>
        <w:ind w:left="284" w:firstLine="709"/>
        <w:jc w:val="both"/>
        <w:rPr>
          <w:rFonts w:ascii="Times New Roman" w:hAnsi="Times New Roman" w:cs="Times New Roman"/>
          <w:sz w:val="28"/>
          <w:szCs w:val="28"/>
        </w:rPr>
      </w:pPr>
      <w:r>
        <w:rPr>
          <w:rFonts w:ascii="Times New Roman" w:hAnsi="Times New Roman" w:cs="Times New Roman"/>
          <w:sz w:val="28"/>
          <w:szCs w:val="28"/>
        </w:rPr>
        <w:t>Процедура диагностики включает в себя:</w:t>
      </w:r>
    </w:p>
    <w:p w14:paraId="72771F85" w14:textId="77777777" w:rsidR="002F40F3" w:rsidRDefault="002F40F3" w:rsidP="002F40F3">
      <w:pPr>
        <w:pStyle w:val="11"/>
        <w:numPr>
          <w:ilvl w:val="2"/>
          <w:numId w:val="36"/>
        </w:numPr>
        <w:tabs>
          <w:tab w:val="clear" w:pos="1440"/>
          <w:tab w:val="num" w:pos="1134"/>
        </w:tabs>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Наблюдение за ребенком в ходе образовательной деятельности.</w:t>
      </w:r>
    </w:p>
    <w:p w14:paraId="5F011ABD" w14:textId="77777777" w:rsidR="002F40F3" w:rsidRDefault="002F40F3" w:rsidP="002F40F3">
      <w:pPr>
        <w:pStyle w:val="11"/>
        <w:numPr>
          <w:ilvl w:val="2"/>
          <w:numId w:val="36"/>
        </w:numPr>
        <w:tabs>
          <w:tab w:val="clear" w:pos="1440"/>
          <w:tab w:val="num" w:pos="1134"/>
        </w:tabs>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Беседа с родителями и воспитателями.</w:t>
      </w:r>
    </w:p>
    <w:p w14:paraId="486BB461" w14:textId="77777777" w:rsidR="002F40F3" w:rsidRDefault="002F40F3" w:rsidP="002F40F3">
      <w:pPr>
        <w:pStyle w:val="11"/>
        <w:numPr>
          <w:ilvl w:val="2"/>
          <w:numId w:val="36"/>
        </w:numPr>
        <w:tabs>
          <w:tab w:val="clear" w:pos="1440"/>
          <w:tab w:val="num" w:pos="426"/>
        </w:tabs>
        <w:spacing w:after="0" w:line="360" w:lineRule="auto"/>
        <w:ind w:hanging="1440"/>
        <w:jc w:val="both"/>
        <w:rPr>
          <w:rFonts w:ascii="Times New Roman" w:hAnsi="Times New Roman" w:cs="Times New Roman"/>
          <w:sz w:val="28"/>
          <w:szCs w:val="28"/>
        </w:rPr>
      </w:pPr>
      <w:r>
        <w:rPr>
          <w:rFonts w:ascii="Times New Roman" w:hAnsi="Times New Roman" w:cs="Times New Roman"/>
          <w:sz w:val="28"/>
          <w:szCs w:val="28"/>
        </w:rPr>
        <w:t>Диагностическое тестирование</w:t>
      </w:r>
      <w:r w:rsidR="004158F9">
        <w:rPr>
          <w:rFonts w:ascii="Times New Roman" w:hAnsi="Times New Roman" w:cs="Times New Roman"/>
          <w:sz w:val="28"/>
          <w:szCs w:val="28"/>
        </w:rPr>
        <w:t xml:space="preserve"> детей</w:t>
      </w:r>
      <w:r>
        <w:rPr>
          <w:rFonts w:ascii="Times New Roman" w:hAnsi="Times New Roman" w:cs="Times New Roman"/>
          <w:sz w:val="28"/>
          <w:szCs w:val="28"/>
        </w:rPr>
        <w:t xml:space="preserve">. </w:t>
      </w:r>
    </w:p>
    <w:p w14:paraId="66F3C068" w14:textId="77777777" w:rsidR="002F40F3" w:rsidRPr="004158F9" w:rsidRDefault="002F40F3" w:rsidP="002F40F3">
      <w:pPr>
        <w:spacing w:before="120"/>
        <w:ind w:firstLine="993"/>
        <w:rPr>
          <w:rFonts w:ascii="Times New Roman" w:eastAsia="Times New Roman" w:hAnsi="Times New Roman" w:cs="Times New Roman"/>
          <w:sz w:val="28"/>
          <w:szCs w:val="28"/>
          <w:lang w:eastAsia="ru-RU"/>
        </w:rPr>
      </w:pPr>
      <w:r w:rsidRPr="0055462B">
        <w:rPr>
          <w:rFonts w:ascii="Times New Roman" w:eastAsia="Times New Roman" w:hAnsi="Times New Roman" w:cs="Times New Roman"/>
          <w:sz w:val="28"/>
          <w:szCs w:val="24"/>
          <w:lang w:eastAsia="ru-RU"/>
        </w:rPr>
        <w:t>Проведение диагностики детей с целью выявления уровня развития творческих способностей</w:t>
      </w:r>
      <w:r w:rsidR="004158F9">
        <w:rPr>
          <w:rFonts w:ascii="Times New Roman" w:eastAsia="Times New Roman" w:hAnsi="Times New Roman" w:cs="Times New Roman"/>
          <w:sz w:val="28"/>
          <w:szCs w:val="24"/>
          <w:lang w:eastAsia="ru-RU"/>
        </w:rPr>
        <w:t xml:space="preserve"> и воображения</w:t>
      </w:r>
      <w:r w:rsidRPr="0055462B">
        <w:rPr>
          <w:rFonts w:ascii="Times New Roman" w:eastAsia="Times New Roman" w:hAnsi="Times New Roman" w:cs="Times New Roman"/>
          <w:sz w:val="28"/>
          <w:szCs w:val="24"/>
          <w:lang w:eastAsia="ru-RU"/>
        </w:rPr>
        <w:t xml:space="preserve"> у детей </w:t>
      </w:r>
      <w:r>
        <w:rPr>
          <w:rFonts w:ascii="Times New Roman" w:eastAsia="Times New Roman" w:hAnsi="Times New Roman" w:cs="Times New Roman"/>
          <w:sz w:val="28"/>
          <w:szCs w:val="24"/>
          <w:lang w:eastAsia="ru-RU"/>
        </w:rPr>
        <w:t>осуществляется с использованием методики «Дорисовывание фигур» О.М. Дьяченко</w:t>
      </w:r>
      <w:r w:rsidR="004158F9">
        <w:rPr>
          <w:rFonts w:ascii="Times New Roman" w:eastAsia="Times New Roman" w:hAnsi="Times New Roman" w:cs="Times New Roman"/>
          <w:sz w:val="28"/>
          <w:szCs w:val="24"/>
          <w:lang w:eastAsia="ru-RU"/>
        </w:rPr>
        <w:t>,</w:t>
      </w:r>
      <w:r w:rsidRPr="004158F9">
        <w:rPr>
          <w:rFonts w:ascii="Times New Roman" w:eastAsia="Times New Roman" w:hAnsi="Times New Roman" w:cs="Times New Roman"/>
          <w:sz w:val="28"/>
          <w:szCs w:val="28"/>
          <w:lang w:eastAsia="ru-RU"/>
        </w:rPr>
        <w:t xml:space="preserve"> </w:t>
      </w:r>
      <w:r w:rsidR="004158F9">
        <w:rPr>
          <w:rFonts w:ascii="Times New Roman" w:eastAsia="Times New Roman" w:hAnsi="Times New Roman" w:cs="Times New Roman"/>
          <w:sz w:val="28"/>
          <w:szCs w:val="28"/>
          <w:lang w:eastAsia="ru-RU"/>
        </w:rPr>
        <w:t>методики Н.Н. Павловой, Л.Г. Руденко.</w:t>
      </w:r>
    </w:p>
    <w:p w14:paraId="30294773" w14:textId="77777777" w:rsidR="002F40F3" w:rsidRDefault="002F40F3" w:rsidP="002F40F3">
      <w:pPr>
        <w:ind w:firstLine="993"/>
        <w:rPr>
          <w:rFonts w:ascii="Times New Roman" w:hAnsi="Times New Roman" w:cs="Times New Roman"/>
          <w:sz w:val="28"/>
          <w:szCs w:val="28"/>
        </w:rPr>
      </w:pPr>
      <w:r w:rsidRPr="007937D9">
        <w:rPr>
          <w:rFonts w:ascii="Times New Roman" w:eastAsia="Times New Roman" w:hAnsi="Times New Roman" w:cs="Times New Roman"/>
          <w:sz w:val="28"/>
          <w:lang w:eastAsia="ru-RU"/>
        </w:rPr>
        <w:t xml:space="preserve">Для оценки </w:t>
      </w:r>
      <w:r w:rsidRPr="007937D9">
        <w:rPr>
          <w:rFonts w:ascii="Times New Roman" w:hAnsi="Times New Roman" w:cs="Times New Roman"/>
          <w:sz w:val="28"/>
          <w:szCs w:val="28"/>
        </w:rPr>
        <w:t xml:space="preserve">уровня </w:t>
      </w:r>
      <w:r w:rsidRPr="0050657A">
        <w:rPr>
          <w:rFonts w:ascii="Times New Roman" w:hAnsi="Times New Roman" w:cs="Times New Roman"/>
          <w:sz w:val="28"/>
          <w:szCs w:val="28"/>
        </w:rPr>
        <w:t>тревожности и психоэмоционального напряжения у детей старшего дошкольного возраста</w:t>
      </w:r>
      <w:r>
        <w:rPr>
          <w:rFonts w:ascii="Times New Roman" w:hAnsi="Times New Roman" w:cs="Times New Roman"/>
          <w:sz w:val="28"/>
          <w:szCs w:val="28"/>
        </w:rPr>
        <w:t xml:space="preserve"> в работе используется м</w:t>
      </w:r>
      <w:r w:rsidRPr="0050657A">
        <w:rPr>
          <w:rFonts w:ascii="Times New Roman" w:hAnsi="Times New Roman" w:cs="Times New Roman"/>
          <w:sz w:val="28"/>
          <w:szCs w:val="28"/>
        </w:rPr>
        <w:t>етодика «</w:t>
      </w:r>
      <w:r>
        <w:rPr>
          <w:rFonts w:ascii="Times New Roman" w:hAnsi="Times New Roman" w:cs="Times New Roman"/>
          <w:sz w:val="28"/>
          <w:szCs w:val="28"/>
        </w:rPr>
        <w:t>Паровозик</w:t>
      </w:r>
      <w:r w:rsidRPr="0050657A">
        <w:rPr>
          <w:rFonts w:ascii="Times New Roman" w:hAnsi="Times New Roman" w:cs="Times New Roman"/>
          <w:sz w:val="28"/>
          <w:szCs w:val="28"/>
        </w:rPr>
        <w:t>»</w:t>
      </w:r>
      <w:r>
        <w:rPr>
          <w:rFonts w:ascii="Times New Roman" w:hAnsi="Times New Roman" w:cs="Times New Roman"/>
          <w:sz w:val="28"/>
          <w:szCs w:val="28"/>
        </w:rPr>
        <w:t xml:space="preserve"> Велиева С.В. и п</w:t>
      </w:r>
      <w:r w:rsidRPr="0050657A">
        <w:rPr>
          <w:rFonts w:ascii="Times New Roman" w:hAnsi="Times New Roman" w:cs="Times New Roman"/>
          <w:sz w:val="28"/>
          <w:szCs w:val="28"/>
        </w:rPr>
        <w:t>роективный тест «Выбери нужное лицо» (Р. Тэммл, М.</w:t>
      </w:r>
      <w:r w:rsidR="004158F9">
        <w:rPr>
          <w:rFonts w:ascii="Times New Roman" w:hAnsi="Times New Roman" w:cs="Times New Roman"/>
          <w:sz w:val="28"/>
          <w:szCs w:val="28"/>
        </w:rPr>
        <w:t xml:space="preserve"> </w:t>
      </w:r>
      <w:r w:rsidRPr="0050657A">
        <w:rPr>
          <w:rFonts w:ascii="Times New Roman" w:hAnsi="Times New Roman" w:cs="Times New Roman"/>
          <w:sz w:val="28"/>
          <w:szCs w:val="28"/>
        </w:rPr>
        <w:t>Дорки, В. Амен)</w:t>
      </w:r>
      <w:r>
        <w:rPr>
          <w:rFonts w:ascii="Times New Roman" w:hAnsi="Times New Roman" w:cs="Times New Roman"/>
          <w:sz w:val="28"/>
          <w:szCs w:val="28"/>
        </w:rPr>
        <w:t xml:space="preserve"> </w:t>
      </w:r>
    </w:p>
    <w:p w14:paraId="3AA6CF4F" w14:textId="77777777" w:rsidR="002F40F3" w:rsidRPr="0050657A" w:rsidRDefault="00972FA0" w:rsidP="002F40F3">
      <w:pPr>
        <w:pStyle w:val="11"/>
        <w:spacing w:after="0" w:line="360" w:lineRule="auto"/>
        <w:ind w:left="0" w:firstLine="993"/>
        <w:jc w:val="both"/>
        <w:rPr>
          <w:rFonts w:ascii="Times New Roman" w:hAnsi="Times New Roman" w:cs="Times New Roman"/>
          <w:sz w:val="28"/>
          <w:szCs w:val="28"/>
        </w:rPr>
      </w:pPr>
      <w:r>
        <w:rPr>
          <w:rFonts w:ascii="Times New Roman" w:hAnsi="Times New Roman" w:cs="Times New Roman"/>
          <w:sz w:val="28"/>
          <w:szCs w:val="28"/>
        </w:rPr>
        <w:t xml:space="preserve">В ходе анализа продуктов изобразительной деятельности ребенка используется </w:t>
      </w:r>
      <w:r w:rsidR="002F40F3">
        <w:rPr>
          <w:rFonts w:ascii="Times New Roman" w:hAnsi="Times New Roman" w:cs="Times New Roman"/>
          <w:sz w:val="28"/>
          <w:szCs w:val="28"/>
        </w:rPr>
        <w:t>диагностическая таблица</w:t>
      </w:r>
      <w:r w:rsidR="00CA1057">
        <w:rPr>
          <w:rFonts w:ascii="Times New Roman" w:hAnsi="Times New Roman" w:cs="Times New Roman"/>
          <w:sz w:val="28"/>
          <w:szCs w:val="28"/>
        </w:rPr>
        <w:t xml:space="preserve"> </w:t>
      </w:r>
      <w:r w:rsidR="00CA1057" w:rsidRPr="00CA1057">
        <w:rPr>
          <w:rFonts w:ascii="Times New Roman" w:hAnsi="Times New Roman" w:cs="Times New Roman"/>
          <w:sz w:val="28"/>
          <w:szCs w:val="28"/>
        </w:rPr>
        <w:t>[</w:t>
      </w:r>
      <w:r w:rsidR="00CA1057">
        <w:rPr>
          <w:rFonts w:ascii="Times New Roman" w:hAnsi="Times New Roman" w:cs="Times New Roman"/>
          <w:sz w:val="28"/>
          <w:szCs w:val="28"/>
        </w:rPr>
        <w:t>12</w:t>
      </w:r>
      <w:r w:rsidR="00CA1057" w:rsidRPr="00CA1057">
        <w:rPr>
          <w:rFonts w:ascii="Times New Roman" w:hAnsi="Times New Roman" w:cs="Times New Roman"/>
          <w:sz w:val="28"/>
          <w:szCs w:val="28"/>
        </w:rPr>
        <w:t>]</w:t>
      </w:r>
      <w:r>
        <w:rPr>
          <w:rFonts w:ascii="Times New Roman" w:hAnsi="Times New Roman" w:cs="Times New Roman"/>
          <w:sz w:val="28"/>
          <w:szCs w:val="28"/>
        </w:rPr>
        <w:t xml:space="preserve">, где </w:t>
      </w:r>
      <w:r w:rsidRPr="0050657A">
        <w:rPr>
          <w:rFonts w:ascii="Times New Roman" w:hAnsi="Times New Roman" w:cs="Times New Roman"/>
          <w:sz w:val="28"/>
          <w:szCs w:val="28"/>
        </w:rPr>
        <w:t>по каждому показателю выставляется определенное количество баллов в соответствии с выявленным уровнем его сформированности (нулевой, низкий, средний, высокий) и делается вывод о характере освоения программы по различным параметрам</w:t>
      </w:r>
      <w:r>
        <w:rPr>
          <w:rFonts w:ascii="Times New Roman" w:hAnsi="Times New Roman" w:cs="Times New Roman"/>
          <w:sz w:val="28"/>
          <w:szCs w:val="28"/>
        </w:rPr>
        <w:t xml:space="preserve"> </w:t>
      </w:r>
      <w:r w:rsidR="002F40F3">
        <w:rPr>
          <w:rFonts w:ascii="Times New Roman" w:hAnsi="Times New Roman" w:cs="Times New Roman"/>
          <w:sz w:val="28"/>
          <w:szCs w:val="28"/>
        </w:rPr>
        <w:t>(П</w:t>
      </w:r>
      <w:r w:rsidR="002F40F3" w:rsidRPr="0050657A">
        <w:rPr>
          <w:rFonts w:ascii="Times New Roman" w:hAnsi="Times New Roman" w:cs="Times New Roman"/>
          <w:sz w:val="28"/>
          <w:szCs w:val="28"/>
        </w:rPr>
        <w:t xml:space="preserve">риложение </w:t>
      </w:r>
      <w:r w:rsidR="004413BC">
        <w:rPr>
          <w:rFonts w:ascii="Times New Roman" w:hAnsi="Times New Roman" w:cs="Times New Roman"/>
          <w:sz w:val="28"/>
          <w:szCs w:val="28"/>
        </w:rPr>
        <w:t>2</w:t>
      </w:r>
      <w:r w:rsidR="002F40F3" w:rsidRPr="0050657A">
        <w:rPr>
          <w:rFonts w:ascii="Times New Roman" w:hAnsi="Times New Roman" w:cs="Times New Roman"/>
          <w:sz w:val="28"/>
          <w:szCs w:val="28"/>
        </w:rPr>
        <w:t>)</w:t>
      </w:r>
      <w:r w:rsidR="004158F9">
        <w:rPr>
          <w:rFonts w:ascii="Times New Roman" w:hAnsi="Times New Roman" w:cs="Times New Roman"/>
          <w:sz w:val="28"/>
          <w:szCs w:val="28"/>
        </w:rPr>
        <w:t>.</w:t>
      </w:r>
    </w:p>
    <w:p w14:paraId="2C6BDCF2" w14:textId="77777777" w:rsidR="00783837" w:rsidRPr="00105662" w:rsidRDefault="006A4CD3" w:rsidP="002F40F3">
      <w:pPr>
        <w:tabs>
          <w:tab w:val="left" w:pos="851"/>
        </w:tabs>
        <w:spacing w:after="0"/>
        <w:ind w:firstLine="851"/>
        <w:rPr>
          <w:rFonts w:ascii="Times New Roman" w:hAnsi="Times New Roman" w:cs="Times New Roman"/>
          <w:sz w:val="28"/>
          <w:szCs w:val="28"/>
        </w:rPr>
      </w:pPr>
      <w:r w:rsidRPr="00105662">
        <w:rPr>
          <w:rFonts w:ascii="Times New Roman" w:hAnsi="Times New Roman" w:cs="Times New Roman"/>
          <w:b/>
          <w:sz w:val="28"/>
          <w:szCs w:val="28"/>
        </w:rPr>
        <w:lastRenderedPageBreak/>
        <w:t>Ф</w:t>
      </w:r>
      <w:r w:rsidR="00783837" w:rsidRPr="00105662">
        <w:rPr>
          <w:rFonts w:ascii="Times New Roman" w:hAnsi="Times New Roman" w:cs="Times New Roman"/>
          <w:b/>
          <w:sz w:val="28"/>
          <w:szCs w:val="28"/>
        </w:rPr>
        <w:t xml:space="preserve">акторы, влияющие на достижение результатов </w:t>
      </w:r>
      <w:r w:rsidR="00105662">
        <w:rPr>
          <w:rFonts w:ascii="Times New Roman" w:hAnsi="Times New Roman" w:cs="Times New Roman"/>
          <w:b/>
          <w:sz w:val="28"/>
          <w:szCs w:val="28"/>
        </w:rPr>
        <w:t>программы</w:t>
      </w:r>
      <w:r w:rsidR="00A4492F">
        <w:rPr>
          <w:rFonts w:ascii="Times New Roman" w:hAnsi="Times New Roman" w:cs="Times New Roman"/>
          <w:b/>
          <w:sz w:val="28"/>
          <w:szCs w:val="28"/>
        </w:rPr>
        <w:t>:</w:t>
      </w:r>
    </w:p>
    <w:p w14:paraId="41080230" w14:textId="77777777" w:rsidR="008B289B" w:rsidRDefault="002230BF" w:rsidP="002F40F3">
      <w:pPr>
        <w:pStyle w:val="a3"/>
        <w:numPr>
          <w:ilvl w:val="0"/>
          <w:numId w:val="13"/>
        </w:numPr>
        <w:tabs>
          <w:tab w:val="left" w:pos="851"/>
        </w:tabs>
        <w:spacing w:after="0" w:line="360" w:lineRule="auto"/>
        <w:ind w:left="426" w:hanging="426"/>
        <w:rPr>
          <w:rFonts w:ascii="Times New Roman" w:hAnsi="Times New Roman" w:cs="Times New Roman"/>
          <w:sz w:val="28"/>
          <w:szCs w:val="28"/>
        </w:rPr>
      </w:pPr>
      <w:r w:rsidRPr="008B289B">
        <w:rPr>
          <w:rFonts w:ascii="Times New Roman" w:hAnsi="Times New Roman" w:cs="Times New Roman"/>
          <w:sz w:val="28"/>
          <w:szCs w:val="28"/>
        </w:rPr>
        <w:t xml:space="preserve">Мотивационная и эмоциональная вовлеченность </w:t>
      </w:r>
      <w:r w:rsidR="008B289B" w:rsidRPr="008B289B">
        <w:rPr>
          <w:rFonts w:ascii="Times New Roman" w:hAnsi="Times New Roman" w:cs="Times New Roman"/>
          <w:sz w:val="28"/>
          <w:szCs w:val="28"/>
        </w:rPr>
        <w:t>детей</w:t>
      </w:r>
      <w:r w:rsidRPr="008B289B">
        <w:rPr>
          <w:rFonts w:ascii="Times New Roman" w:hAnsi="Times New Roman" w:cs="Times New Roman"/>
          <w:sz w:val="28"/>
          <w:szCs w:val="28"/>
        </w:rPr>
        <w:t>;</w:t>
      </w:r>
    </w:p>
    <w:p w14:paraId="6B48AFD8" w14:textId="77777777" w:rsidR="008B289B" w:rsidRDefault="008B289B" w:rsidP="002F40F3">
      <w:pPr>
        <w:pStyle w:val="a3"/>
        <w:numPr>
          <w:ilvl w:val="0"/>
          <w:numId w:val="13"/>
        </w:numPr>
        <w:tabs>
          <w:tab w:val="left" w:pos="851"/>
        </w:tabs>
        <w:spacing w:after="0" w:line="360" w:lineRule="auto"/>
        <w:ind w:left="426" w:hanging="426"/>
        <w:rPr>
          <w:rFonts w:ascii="Times New Roman" w:hAnsi="Times New Roman" w:cs="Times New Roman"/>
          <w:sz w:val="28"/>
          <w:szCs w:val="28"/>
        </w:rPr>
      </w:pPr>
      <w:r>
        <w:rPr>
          <w:rFonts w:ascii="Times New Roman" w:hAnsi="Times New Roman" w:cs="Times New Roman"/>
          <w:sz w:val="28"/>
          <w:szCs w:val="28"/>
        </w:rPr>
        <w:t>Частота посещения ребенком дошкольного учреждения (наличие или отсутствие пропусков заняти</w:t>
      </w:r>
      <w:r w:rsidR="00FA5625">
        <w:rPr>
          <w:rFonts w:ascii="Times New Roman" w:hAnsi="Times New Roman" w:cs="Times New Roman"/>
          <w:sz w:val="28"/>
          <w:szCs w:val="28"/>
        </w:rPr>
        <w:t>й</w:t>
      </w:r>
      <w:r>
        <w:rPr>
          <w:rFonts w:ascii="Times New Roman" w:hAnsi="Times New Roman" w:cs="Times New Roman"/>
          <w:sz w:val="28"/>
          <w:szCs w:val="28"/>
        </w:rPr>
        <w:t>);</w:t>
      </w:r>
    </w:p>
    <w:p w14:paraId="5E8EEB73" w14:textId="77777777" w:rsidR="002230BF" w:rsidRPr="008B289B" w:rsidRDefault="002230BF" w:rsidP="002F40F3">
      <w:pPr>
        <w:pStyle w:val="a3"/>
        <w:numPr>
          <w:ilvl w:val="0"/>
          <w:numId w:val="13"/>
        </w:numPr>
        <w:tabs>
          <w:tab w:val="left" w:pos="426"/>
        </w:tabs>
        <w:spacing w:after="0" w:line="360" w:lineRule="auto"/>
        <w:ind w:hanging="1429"/>
        <w:rPr>
          <w:rFonts w:ascii="Times New Roman" w:hAnsi="Times New Roman" w:cs="Times New Roman"/>
          <w:sz w:val="28"/>
          <w:szCs w:val="28"/>
        </w:rPr>
      </w:pPr>
      <w:r w:rsidRPr="008B289B">
        <w:rPr>
          <w:rFonts w:ascii="Times New Roman" w:hAnsi="Times New Roman" w:cs="Times New Roman"/>
          <w:sz w:val="28"/>
          <w:szCs w:val="28"/>
        </w:rPr>
        <w:t xml:space="preserve">Способ трансляции </w:t>
      </w:r>
      <w:r w:rsidR="00C75652">
        <w:rPr>
          <w:rFonts w:ascii="Times New Roman" w:hAnsi="Times New Roman" w:cs="Times New Roman"/>
          <w:sz w:val="28"/>
          <w:szCs w:val="28"/>
        </w:rPr>
        <w:t xml:space="preserve">педагогом </w:t>
      </w:r>
      <w:r w:rsidRPr="008B289B">
        <w:rPr>
          <w:rFonts w:ascii="Times New Roman" w:hAnsi="Times New Roman" w:cs="Times New Roman"/>
          <w:sz w:val="28"/>
          <w:szCs w:val="28"/>
        </w:rPr>
        <w:t>знаний</w:t>
      </w:r>
      <w:r w:rsidR="00FA5625">
        <w:rPr>
          <w:rFonts w:ascii="Times New Roman" w:hAnsi="Times New Roman" w:cs="Times New Roman"/>
          <w:sz w:val="28"/>
          <w:szCs w:val="28"/>
        </w:rPr>
        <w:t xml:space="preserve"> и навыков</w:t>
      </w:r>
      <w:r w:rsidRPr="008B289B">
        <w:rPr>
          <w:rFonts w:ascii="Times New Roman" w:hAnsi="Times New Roman" w:cs="Times New Roman"/>
          <w:sz w:val="28"/>
          <w:szCs w:val="28"/>
        </w:rPr>
        <w:t>;</w:t>
      </w:r>
    </w:p>
    <w:p w14:paraId="2BEB8FE4" w14:textId="77777777" w:rsidR="002230BF" w:rsidRDefault="00705ACA" w:rsidP="002F40F3">
      <w:pPr>
        <w:pStyle w:val="a3"/>
        <w:numPr>
          <w:ilvl w:val="0"/>
          <w:numId w:val="13"/>
        </w:numPr>
        <w:spacing w:after="0" w:line="360" w:lineRule="auto"/>
        <w:ind w:left="426" w:hanging="426"/>
        <w:rPr>
          <w:rFonts w:ascii="Times New Roman" w:hAnsi="Times New Roman" w:cs="Times New Roman"/>
          <w:sz w:val="28"/>
          <w:szCs w:val="28"/>
        </w:rPr>
      </w:pPr>
      <w:r>
        <w:rPr>
          <w:rFonts w:ascii="Times New Roman" w:hAnsi="Times New Roman" w:cs="Times New Roman"/>
          <w:sz w:val="28"/>
          <w:szCs w:val="28"/>
        </w:rPr>
        <w:t>Вовлеченность</w:t>
      </w:r>
      <w:r w:rsidR="002230BF">
        <w:rPr>
          <w:rFonts w:ascii="Times New Roman" w:hAnsi="Times New Roman" w:cs="Times New Roman"/>
          <w:sz w:val="28"/>
          <w:szCs w:val="28"/>
        </w:rPr>
        <w:t xml:space="preserve"> родителей</w:t>
      </w:r>
      <w:r>
        <w:rPr>
          <w:rFonts w:ascii="Times New Roman" w:hAnsi="Times New Roman" w:cs="Times New Roman"/>
          <w:sz w:val="28"/>
          <w:szCs w:val="28"/>
        </w:rPr>
        <w:t xml:space="preserve"> </w:t>
      </w:r>
      <w:r w:rsidR="003243F8">
        <w:rPr>
          <w:rFonts w:ascii="Times New Roman" w:hAnsi="Times New Roman" w:cs="Times New Roman"/>
          <w:sz w:val="28"/>
          <w:szCs w:val="28"/>
        </w:rPr>
        <w:t xml:space="preserve">(законных представителей) </w:t>
      </w:r>
      <w:r>
        <w:rPr>
          <w:rFonts w:ascii="Times New Roman" w:hAnsi="Times New Roman" w:cs="Times New Roman"/>
          <w:sz w:val="28"/>
          <w:szCs w:val="28"/>
        </w:rPr>
        <w:t>в образовательный процесс</w:t>
      </w:r>
      <w:r w:rsidR="002230BF">
        <w:rPr>
          <w:rFonts w:ascii="Times New Roman" w:hAnsi="Times New Roman" w:cs="Times New Roman"/>
          <w:sz w:val="28"/>
          <w:szCs w:val="28"/>
        </w:rPr>
        <w:t>.</w:t>
      </w:r>
    </w:p>
    <w:p w14:paraId="06FBF400" w14:textId="77777777" w:rsidR="00783837" w:rsidRPr="00FA5625" w:rsidRDefault="00172C95" w:rsidP="00FA5625">
      <w:pPr>
        <w:tabs>
          <w:tab w:val="left" w:pos="851"/>
        </w:tabs>
        <w:spacing w:after="0"/>
        <w:rPr>
          <w:rFonts w:ascii="Times New Roman" w:hAnsi="Times New Roman" w:cs="Times New Roman"/>
          <w:sz w:val="28"/>
          <w:szCs w:val="28"/>
        </w:rPr>
      </w:pPr>
      <w:r w:rsidRPr="00FA5625">
        <w:rPr>
          <w:rFonts w:ascii="Times New Roman" w:hAnsi="Times New Roman" w:cs="Times New Roman"/>
          <w:b/>
          <w:sz w:val="28"/>
          <w:szCs w:val="28"/>
        </w:rPr>
        <w:t>С</w:t>
      </w:r>
      <w:r w:rsidR="00783837" w:rsidRPr="00FA5625">
        <w:rPr>
          <w:rFonts w:ascii="Times New Roman" w:hAnsi="Times New Roman" w:cs="Times New Roman"/>
          <w:b/>
          <w:sz w:val="28"/>
          <w:szCs w:val="28"/>
        </w:rPr>
        <w:t xml:space="preserve">ведения об апробации </w:t>
      </w:r>
      <w:r w:rsidR="00105662" w:rsidRPr="00FA5625">
        <w:rPr>
          <w:rFonts w:ascii="Times New Roman" w:hAnsi="Times New Roman" w:cs="Times New Roman"/>
          <w:b/>
          <w:sz w:val="28"/>
          <w:szCs w:val="28"/>
        </w:rPr>
        <w:t>программы</w:t>
      </w:r>
    </w:p>
    <w:p w14:paraId="0ACC5322" w14:textId="77777777" w:rsidR="00350A84" w:rsidRDefault="003A5619" w:rsidP="00350A84">
      <w:pPr>
        <w:spacing w:after="0"/>
        <w:rPr>
          <w:rFonts w:ascii="Times New Roman" w:hAnsi="Times New Roman" w:cs="Times New Roman"/>
          <w:sz w:val="28"/>
          <w:szCs w:val="28"/>
        </w:rPr>
      </w:pPr>
      <w:r>
        <w:rPr>
          <w:rFonts w:ascii="Times New Roman" w:hAnsi="Times New Roman" w:cs="Times New Roman"/>
          <w:sz w:val="28"/>
          <w:szCs w:val="28"/>
        </w:rPr>
        <w:t xml:space="preserve">Программа апробирована и имеет </w:t>
      </w:r>
      <w:r w:rsidR="00FB34F8">
        <w:rPr>
          <w:rFonts w:ascii="Times New Roman" w:hAnsi="Times New Roman" w:cs="Times New Roman"/>
          <w:sz w:val="28"/>
          <w:szCs w:val="28"/>
        </w:rPr>
        <w:t xml:space="preserve">положительное </w:t>
      </w:r>
      <w:r>
        <w:rPr>
          <w:rFonts w:ascii="Times New Roman" w:hAnsi="Times New Roman" w:cs="Times New Roman"/>
          <w:sz w:val="28"/>
          <w:szCs w:val="28"/>
        </w:rPr>
        <w:t>экспертное заключение</w:t>
      </w:r>
      <w:r w:rsidR="00FB34F8">
        <w:rPr>
          <w:rFonts w:ascii="Times New Roman" w:hAnsi="Times New Roman" w:cs="Times New Roman"/>
          <w:sz w:val="28"/>
          <w:szCs w:val="28"/>
        </w:rPr>
        <w:t xml:space="preserve"> общественно-профессиональной комиссии ГОУ ДПО (ПК)С «Кузбасский региональный институт повышения квалификации и переподготовки работников образования».</w:t>
      </w:r>
      <w:r w:rsidR="00350A84">
        <w:rPr>
          <w:rFonts w:ascii="Times New Roman" w:hAnsi="Times New Roman" w:cs="Times New Roman"/>
          <w:sz w:val="28"/>
          <w:szCs w:val="28"/>
        </w:rPr>
        <w:t xml:space="preserve"> </w:t>
      </w:r>
    </w:p>
    <w:p w14:paraId="5B9DFC7E" w14:textId="77777777" w:rsidR="00350A84" w:rsidRDefault="00350A84" w:rsidP="00350A84">
      <w:pPr>
        <w:spacing w:after="0"/>
        <w:rPr>
          <w:rFonts w:ascii="Times New Roman" w:eastAsia="Times New Roman" w:hAnsi="Times New Roman" w:cs="Times New Roman"/>
          <w:sz w:val="28"/>
          <w:szCs w:val="28"/>
        </w:rPr>
      </w:pPr>
      <w:r>
        <w:rPr>
          <w:rFonts w:ascii="Times New Roman" w:hAnsi="Times New Roman" w:cs="Times New Roman"/>
          <w:sz w:val="28"/>
          <w:szCs w:val="28"/>
        </w:rPr>
        <w:t xml:space="preserve">Опыт апробации программы представлен </w:t>
      </w:r>
      <w:r>
        <w:rPr>
          <w:rFonts w:ascii="Times New Roman" w:eastAsia="Times New Roman" w:hAnsi="Times New Roman" w:cs="Times New Roman"/>
          <w:sz w:val="28"/>
          <w:szCs w:val="28"/>
        </w:rPr>
        <w:t xml:space="preserve">на </w:t>
      </w:r>
      <w:r>
        <w:rPr>
          <w:rFonts w:ascii="Times New Roman" w:eastAsia="Times New Roman" w:hAnsi="Times New Roman" w:cs="Times New Roman"/>
          <w:sz w:val="28"/>
          <w:szCs w:val="28"/>
          <w:lang w:val="en-US"/>
        </w:rPr>
        <w:t>IX</w:t>
      </w:r>
      <w:r>
        <w:rPr>
          <w:rFonts w:ascii="Times New Roman" w:eastAsia="Times New Roman" w:hAnsi="Times New Roman" w:cs="Times New Roman"/>
          <w:sz w:val="28"/>
          <w:szCs w:val="28"/>
        </w:rPr>
        <w:t xml:space="preserve"> Всероссийской научно-практической конференции студентов, аспирантов и молодых ученых и отмечен диплом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степени (2019 год)</w:t>
      </w:r>
      <w:r w:rsidR="009D44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рамках</w:t>
      </w:r>
      <w:r w:rsidRPr="00AE7BCB">
        <w:t xml:space="preserve"> </w:t>
      </w:r>
      <w:r w:rsidRPr="00AE7BCB">
        <w:rPr>
          <w:rFonts w:ascii="Times New Roman" w:eastAsia="Times New Roman" w:hAnsi="Times New Roman" w:cs="Times New Roman"/>
          <w:sz w:val="28"/>
          <w:szCs w:val="28"/>
        </w:rPr>
        <w:t>II Сибирско</w:t>
      </w:r>
      <w:r>
        <w:rPr>
          <w:rFonts w:ascii="Times New Roman" w:eastAsia="Times New Roman" w:hAnsi="Times New Roman" w:cs="Times New Roman"/>
          <w:sz w:val="28"/>
          <w:szCs w:val="28"/>
        </w:rPr>
        <w:t>го</w:t>
      </w:r>
      <w:r w:rsidRPr="00AE7BCB">
        <w:rPr>
          <w:rFonts w:ascii="Times New Roman" w:eastAsia="Times New Roman" w:hAnsi="Times New Roman" w:cs="Times New Roman"/>
          <w:sz w:val="28"/>
          <w:szCs w:val="28"/>
        </w:rPr>
        <w:t xml:space="preserve"> научно-образовательно</w:t>
      </w:r>
      <w:r>
        <w:rPr>
          <w:rFonts w:ascii="Times New Roman" w:eastAsia="Times New Roman" w:hAnsi="Times New Roman" w:cs="Times New Roman"/>
          <w:sz w:val="28"/>
          <w:szCs w:val="28"/>
        </w:rPr>
        <w:t>го форума</w:t>
      </w:r>
      <w:r w:rsidRPr="00AE7BCB">
        <w:rPr>
          <w:rFonts w:ascii="Times New Roman" w:eastAsia="Times New Roman" w:hAnsi="Times New Roman" w:cs="Times New Roman"/>
          <w:sz w:val="28"/>
          <w:szCs w:val="28"/>
        </w:rPr>
        <w:t xml:space="preserve"> и XXII специализированной выставк</w:t>
      </w:r>
      <w:r>
        <w:rPr>
          <w:rFonts w:ascii="Times New Roman" w:eastAsia="Times New Roman" w:hAnsi="Times New Roman" w:cs="Times New Roman"/>
          <w:sz w:val="28"/>
          <w:szCs w:val="28"/>
        </w:rPr>
        <w:t>и</w:t>
      </w:r>
      <w:r w:rsidRPr="00AE7BCB">
        <w:rPr>
          <w:rFonts w:ascii="Times New Roman" w:eastAsia="Times New Roman" w:hAnsi="Times New Roman" w:cs="Times New Roman"/>
          <w:sz w:val="28"/>
          <w:szCs w:val="28"/>
        </w:rPr>
        <w:t>-ярмарк</w:t>
      </w:r>
      <w:r>
        <w:rPr>
          <w:rFonts w:ascii="Times New Roman" w:eastAsia="Times New Roman" w:hAnsi="Times New Roman" w:cs="Times New Roman"/>
          <w:sz w:val="28"/>
          <w:szCs w:val="28"/>
        </w:rPr>
        <w:t>и</w:t>
      </w:r>
      <w:r w:rsidRPr="00AE7BCB">
        <w:rPr>
          <w:rFonts w:ascii="Times New Roman" w:eastAsia="Times New Roman" w:hAnsi="Times New Roman" w:cs="Times New Roman"/>
          <w:sz w:val="28"/>
          <w:szCs w:val="28"/>
        </w:rPr>
        <w:t xml:space="preserve"> «Образование. Карьера»</w:t>
      </w:r>
      <w:r w:rsidR="009D44D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(2019 год)</w:t>
      </w:r>
      <w:r w:rsidR="009D44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городском</w:t>
      </w:r>
      <w:r w:rsidRPr="00493F26">
        <w:rPr>
          <w:rFonts w:ascii="Times New Roman" w:eastAsia="Times New Roman" w:hAnsi="Times New Roman" w:cs="Times New Roman"/>
          <w:sz w:val="28"/>
          <w:szCs w:val="28"/>
        </w:rPr>
        <w:t xml:space="preserve"> семинаре-практикуме для старших воспитателей</w:t>
      </w:r>
      <w:r>
        <w:rPr>
          <w:rFonts w:ascii="Times New Roman" w:eastAsia="Times New Roman" w:hAnsi="Times New Roman" w:cs="Times New Roman"/>
          <w:sz w:val="28"/>
          <w:szCs w:val="28"/>
        </w:rPr>
        <w:t xml:space="preserve"> ДОО</w:t>
      </w:r>
      <w:r w:rsidRPr="00493F26">
        <w:rPr>
          <w:rFonts w:ascii="Times New Roman" w:eastAsia="Times New Roman" w:hAnsi="Times New Roman" w:cs="Times New Roman"/>
          <w:sz w:val="28"/>
          <w:szCs w:val="28"/>
        </w:rPr>
        <w:t xml:space="preserve"> «Культурные практики в современном детском саду»</w:t>
      </w:r>
      <w:r>
        <w:rPr>
          <w:rFonts w:ascii="Times New Roman" w:eastAsia="Times New Roman" w:hAnsi="Times New Roman" w:cs="Times New Roman"/>
          <w:sz w:val="28"/>
          <w:szCs w:val="28"/>
        </w:rPr>
        <w:t xml:space="preserve"> (2020 год)</w:t>
      </w:r>
      <w:r w:rsidR="009D44DA">
        <w:rPr>
          <w:rFonts w:ascii="Times New Roman" w:eastAsia="Times New Roman" w:hAnsi="Times New Roman" w:cs="Times New Roman"/>
          <w:sz w:val="28"/>
          <w:szCs w:val="28"/>
        </w:rPr>
        <w:t xml:space="preserve">, где были определены целесообразность и дальнейшее использование программы для обновления содержания и повышения качества коррекционно-развивающего процесса в системе </w:t>
      </w:r>
      <w:r w:rsidR="00D36BFE">
        <w:rPr>
          <w:rFonts w:ascii="Times New Roman" w:eastAsia="Times New Roman" w:hAnsi="Times New Roman" w:cs="Times New Roman"/>
          <w:sz w:val="28"/>
          <w:szCs w:val="28"/>
        </w:rPr>
        <w:t xml:space="preserve">дошкольного </w:t>
      </w:r>
      <w:r w:rsidR="009D44DA">
        <w:rPr>
          <w:rFonts w:ascii="Times New Roman" w:eastAsia="Times New Roman" w:hAnsi="Times New Roman" w:cs="Times New Roman"/>
          <w:sz w:val="28"/>
          <w:szCs w:val="28"/>
        </w:rPr>
        <w:t>образования.</w:t>
      </w:r>
    </w:p>
    <w:p w14:paraId="56EC5001" w14:textId="77777777" w:rsidR="00412AC8" w:rsidRPr="00412AC8" w:rsidRDefault="00350A84" w:rsidP="00412AC8">
      <w:pPr>
        <w:spacing w:after="0"/>
        <w:rPr>
          <w:rFonts w:ascii="Times New Roman" w:hAnsi="Times New Roman" w:cs="Times New Roman"/>
          <w:sz w:val="28"/>
        </w:rPr>
      </w:pPr>
      <w:r w:rsidRPr="00412AC8">
        <w:rPr>
          <w:rFonts w:ascii="Times New Roman" w:eastAsia="Times New Roman" w:hAnsi="Times New Roman" w:cs="Times New Roman"/>
          <w:sz w:val="28"/>
          <w:szCs w:val="28"/>
        </w:rPr>
        <w:t xml:space="preserve">Также </w:t>
      </w:r>
      <w:r w:rsidR="00412AC8">
        <w:rPr>
          <w:rFonts w:ascii="Times New Roman" w:eastAsia="Times New Roman" w:hAnsi="Times New Roman" w:cs="Times New Roman"/>
          <w:sz w:val="28"/>
          <w:szCs w:val="28"/>
        </w:rPr>
        <w:t xml:space="preserve">анализ результатов работы по </w:t>
      </w:r>
      <w:r w:rsidRPr="00412AC8">
        <w:rPr>
          <w:rFonts w:ascii="Times New Roman" w:eastAsia="Times New Roman" w:hAnsi="Times New Roman" w:cs="Times New Roman"/>
          <w:sz w:val="28"/>
          <w:szCs w:val="28"/>
        </w:rPr>
        <w:t>программ</w:t>
      </w:r>
      <w:r w:rsidR="00412AC8">
        <w:rPr>
          <w:rFonts w:ascii="Times New Roman" w:eastAsia="Times New Roman" w:hAnsi="Times New Roman" w:cs="Times New Roman"/>
          <w:sz w:val="28"/>
          <w:szCs w:val="28"/>
        </w:rPr>
        <w:t>е и ее практическая значимость</w:t>
      </w:r>
      <w:r w:rsidRPr="00412AC8">
        <w:rPr>
          <w:rFonts w:ascii="Times New Roman" w:eastAsia="Times New Roman" w:hAnsi="Times New Roman" w:cs="Times New Roman"/>
          <w:sz w:val="28"/>
          <w:szCs w:val="28"/>
        </w:rPr>
        <w:t xml:space="preserve"> опубликованы</w:t>
      </w:r>
      <w:r w:rsidR="00412AC8" w:rsidRPr="00412AC8">
        <w:rPr>
          <w:rFonts w:ascii="Times New Roman" w:eastAsia="Times New Roman" w:hAnsi="Times New Roman" w:cs="Times New Roman"/>
          <w:sz w:val="28"/>
          <w:szCs w:val="28"/>
        </w:rPr>
        <w:t xml:space="preserve"> </w:t>
      </w:r>
      <w:r w:rsidR="00412AC8" w:rsidRPr="00412AC8">
        <w:rPr>
          <w:rFonts w:ascii="Times New Roman" w:hAnsi="Times New Roman" w:cs="Times New Roman"/>
          <w:sz w:val="28"/>
        </w:rPr>
        <w:t>в сборниках научно-практических конференций, на различных интернет-ресурсах:</w:t>
      </w:r>
    </w:p>
    <w:p w14:paraId="42C61539" w14:textId="77777777" w:rsidR="003628AA" w:rsidRDefault="00350A84" w:rsidP="009D44DA">
      <w:pPr>
        <w:pStyle w:val="a3"/>
        <w:numPr>
          <w:ilvl w:val="0"/>
          <w:numId w:val="31"/>
        </w:numPr>
        <w:spacing w:after="0" w:line="360" w:lineRule="auto"/>
        <w:ind w:left="0" w:firstLine="851"/>
        <w:rPr>
          <w:rFonts w:ascii="Times New Roman" w:hAnsi="Times New Roman" w:cs="Times New Roman"/>
          <w:sz w:val="28"/>
          <w:szCs w:val="28"/>
        </w:rPr>
      </w:pPr>
      <w:r w:rsidRPr="003628AA">
        <w:rPr>
          <w:rFonts w:ascii="Times New Roman" w:hAnsi="Times New Roman" w:cs="Times New Roman"/>
          <w:sz w:val="28"/>
          <w:szCs w:val="28"/>
        </w:rPr>
        <w:t xml:space="preserve">Зданович, О.В., Антонова, О.В. Использование метода </w:t>
      </w:r>
      <w:r w:rsidRPr="003628AA">
        <w:rPr>
          <w:rFonts w:ascii="Times New Roman" w:hAnsi="Times New Roman" w:cs="Times New Roman"/>
          <w:sz w:val="28"/>
          <w:szCs w:val="28"/>
          <w:lang w:val="en-US"/>
        </w:rPr>
        <w:t>Sand</w:t>
      </w:r>
      <w:r w:rsidRPr="003628AA">
        <w:rPr>
          <w:rFonts w:ascii="Times New Roman" w:hAnsi="Times New Roman" w:cs="Times New Roman"/>
          <w:sz w:val="28"/>
          <w:szCs w:val="28"/>
        </w:rPr>
        <w:t>-</w:t>
      </w:r>
      <w:r w:rsidRPr="003628AA">
        <w:rPr>
          <w:rFonts w:ascii="Times New Roman" w:hAnsi="Times New Roman" w:cs="Times New Roman"/>
          <w:sz w:val="28"/>
          <w:szCs w:val="28"/>
          <w:lang w:val="en-US"/>
        </w:rPr>
        <w:t>art</w:t>
      </w:r>
      <w:r w:rsidRPr="003628AA">
        <w:rPr>
          <w:rFonts w:ascii="Times New Roman" w:hAnsi="Times New Roman" w:cs="Times New Roman"/>
          <w:sz w:val="28"/>
          <w:szCs w:val="28"/>
        </w:rPr>
        <w:t xml:space="preserve"> в работе педагога-психолога с детьми дошкольного возраста с ограниченными возможностями здоровья в культурной практике // Культурные практики в современной дошкольной образовательной организации: сборник статей /сост. Е.Г. Вотинова. -Новокузнецк: МАОУ ДПО ИПК, 2020. - С. 108-110;</w:t>
      </w:r>
    </w:p>
    <w:p w14:paraId="442903E6" w14:textId="77777777" w:rsidR="00350A84" w:rsidRPr="003628AA" w:rsidRDefault="00350A84" w:rsidP="009D44DA">
      <w:pPr>
        <w:pStyle w:val="a3"/>
        <w:numPr>
          <w:ilvl w:val="0"/>
          <w:numId w:val="31"/>
        </w:numPr>
        <w:spacing w:after="0" w:line="360" w:lineRule="auto"/>
        <w:ind w:left="0" w:firstLine="851"/>
        <w:rPr>
          <w:rFonts w:ascii="Times New Roman" w:hAnsi="Times New Roman" w:cs="Times New Roman"/>
          <w:sz w:val="28"/>
          <w:szCs w:val="28"/>
        </w:rPr>
      </w:pPr>
      <w:r w:rsidRPr="003628AA">
        <w:rPr>
          <w:rFonts w:ascii="Times New Roman" w:hAnsi="Times New Roman" w:cs="Times New Roman"/>
          <w:sz w:val="28"/>
          <w:szCs w:val="28"/>
        </w:rPr>
        <w:lastRenderedPageBreak/>
        <w:t xml:space="preserve">Зданович, О.В. Песочное рисование как самостоятельное занятие по развитию мелкой моторики у детей дошкольного возраста // электронный журнал «ДОШКОЛЬНИК.РФ». -2020. - №14 (135) - С.18 – </w:t>
      </w:r>
      <w:r w:rsidRPr="003628AA">
        <w:rPr>
          <w:rFonts w:ascii="Times New Roman" w:hAnsi="Times New Roman" w:cs="Times New Roman"/>
          <w:sz w:val="28"/>
          <w:szCs w:val="28"/>
          <w:lang w:val="en-US"/>
        </w:rPr>
        <w:t>URL</w:t>
      </w:r>
      <w:r w:rsidRPr="003628AA">
        <w:rPr>
          <w:rFonts w:ascii="Times New Roman" w:hAnsi="Times New Roman" w:cs="Times New Roman"/>
          <w:sz w:val="28"/>
          <w:szCs w:val="28"/>
        </w:rPr>
        <w:t>: http://doshkolnik.ru/novosti-mira/2784-jurnal-doshkolnik.html/</w:t>
      </w:r>
    </w:p>
    <w:p w14:paraId="74876060" w14:textId="77777777" w:rsidR="00350A84" w:rsidRDefault="00350A84" w:rsidP="009D44DA">
      <w:pPr>
        <w:pStyle w:val="a3"/>
        <w:numPr>
          <w:ilvl w:val="0"/>
          <w:numId w:val="31"/>
        </w:numPr>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 xml:space="preserve">Зданович, О.В. </w:t>
      </w:r>
      <w:r w:rsidRPr="0033596A">
        <w:rPr>
          <w:rFonts w:ascii="Times New Roman" w:hAnsi="Times New Roman" w:cs="Times New Roman"/>
          <w:sz w:val="28"/>
          <w:szCs w:val="28"/>
        </w:rPr>
        <w:t>Опыт использование метода Sand-Art в работе педагога-психолога с детьми дошкольного возраста с ограниченными возможностями здоровья</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Всероссийская научно-практическая конференция студентов, аспирантов и молодых ученых: сборник статей. – Новокузнецк: НФИ </w:t>
      </w:r>
      <w:proofErr w:type="spellStart"/>
      <w:r>
        <w:rPr>
          <w:rFonts w:ascii="Times New Roman" w:hAnsi="Times New Roman" w:cs="Times New Roman"/>
          <w:sz w:val="28"/>
          <w:szCs w:val="28"/>
        </w:rPr>
        <w:t>КемГУ</w:t>
      </w:r>
      <w:proofErr w:type="spellEnd"/>
      <w:r>
        <w:rPr>
          <w:rFonts w:ascii="Times New Roman" w:hAnsi="Times New Roman" w:cs="Times New Roman"/>
          <w:sz w:val="28"/>
          <w:szCs w:val="28"/>
        </w:rPr>
        <w:t>, 2019. – С.38-40</w:t>
      </w:r>
    </w:p>
    <w:p w14:paraId="08892A34" w14:textId="77777777" w:rsidR="00350A84" w:rsidRPr="0033596A" w:rsidRDefault="00350A84" w:rsidP="009D44DA">
      <w:pPr>
        <w:pStyle w:val="a3"/>
        <w:numPr>
          <w:ilvl w:val="0"/>
          <w:numId w:val="31"/>
        </w:numPr>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 xml:space="preserve">Зданович, О.В. Сенсомоторная координация как показатель психологической готовности детей старшего дошкольного возраста к обучению в школе // электронный журнал «РОСОБР», 2017. -  №12-  С. 81 – </w:t>
      </w:r>
      <w:r>
        <w:rPr>
          <w:rFonts w:ascii="Times New Roman" w:hAnsi="Times New Roman" w:cs="Times New Roman"/>
          <w:sz w:val="28"/>
          <w:szCs w:val="28"/>
          <w:lang w:val="en-US"/>
        </w:rPr>
        <w:t>URL</w:t>
      </w:r>
      <w:r>
        <w:rPr>
          <w:rFonts w:ascii="Times New Roman" w:hAnsi="Times New Roman" w:cs="Times New Roman"/>
          <w:sz w:val="28"/>
          <w:szCs w:val="28"/>
        </w:rPr>
        <w:t xml:space="preserve">: </w:t>
      </w:r>
      <w:r w:rsidRPr="00067402">
        <w:rPr>
          <w:rFonts w:ascii="Times New Roman" w:hAnsi="Times New Roman" w:cs="Times New Roman"/>
          <w:sz w:val="28"/>
          <w:szCs w:val="28"/>
        </w:rPr>
        <w:t>https://www.rosobr.su/public</w:t>
      </w:r>
      <w:r>
        <w:rPr>
          <w:rFonts w:ascii="Times New Roman" w:hAnsi="Times New Roman" w:cs="Times New Roman"/>
          <w:sz w:val="28"/>
          <w:szCs w:val="28"/>
        </w:rPr>
        <w:t>/</w:t>
      </w:r>
    </w:p>
    <w:p w14:paraId="1124D2F4" w14:textId="77777777" w:rsidR="00E6268C" w:rsidRDefault="00172C95" w:rsidP="009D44DA">
      <w:pPr>
        <w:spacing w:line="29" w:lineRule="atLeast"/>
        <w:ind w:firstLine="851"/>
        <w:rPr>
          <w:rFonts w:ascii="Times New Roman" w:hAnsi="Times New Roman" w:cs="Times New Roman"/>
          <w:b/>
          <w:sz w:val="28"/>
          <w:szCs w:val="28"/>
        </w:rPr>
      </w:pPr>
      <w:r w:rsidRPr="00172C95">
        <w:rPr>
          <w:rFonts w:ascii="Times New Roman" w:hAnsi="Times New Roman" w:cs="Times New Roman"/>
          <w:b/>
          <w:sz w:val="28"/>
          <w:szCs w:val="28"/>
        </w:rPr>
        <w:t>Список использованной литературы</w:t>
      </w:r>
    </w:p>
    <w:p w14:paraId="4CBD87BF" w14:textId="77777777" w:rsidR="003D5C01" w:rsidRDefault="003D5C01" w:rsidP="009D44DA">
      <w:pPr>
        <w:pStyle w:val="ConsPlusCell"/>
        <w:widowControl/>
        <w:numPr>
          <w:ilvl w:val="0"/>
          <w:numId w:val="28"/>
        </w:numPr>
        <w:tabs>
          <w:tab w:val="left" w:pos="709"/>
        </w:tabs>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Абрамян, Л.А. Эмоциональное благополучие ребенка как основополагающий фактор развития личности // Диагностика и регуляция </w:t>
      </w:r>
      <w:r w:rsidR="00FB34F8">
        <w:rPr>
          <w:rFonts w:ascii="Times New Roman" w:hAnsi="Times New Roman" w:cs="Times New Roman"/>
          <w:sz w:val="28"/>
          <w:szCs w:val="28"/>
        </w:rPr>
        <w:t>эмоциональных состояний. Одесса</w:t>
      </w:r>
      <w:r>
        <w:rPr>
          <w:rFonts w:ascii="Times New Roman" w:hAnsi="Times New Roman" w:cs="Times New Roman"/>
          <w:sz w:val="28"/>
          <w:szCs w:val="28"/>
        </w:rPr>
        <w:t>, 1990. Ч.2.2 С.3-7</w:t>
      </w:r>
    </w:p>
    <w:p w14:paraId="1E0D9191" w14:textId="77777777" w:rsidR="00560CD3" w:rsidRDefault="00560CD3" w:rsidP="009D44DA">
      <w:pPr>
        <w:pStyle w:val="ConsPlusCell"/>
        <w:widowControl/>
        <w:numPr>
          <w:ilvl w:val="0"/>
          <w:numId w:val="28"/>
        </w:numPr>
        <w:tabs>
          <w:tab w:val="left" w:pos="709"/>
        </w:tabs>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Балашова, В.П. Особенности развития эмоциональной сферы детей старшего дошкольного возраста с нарушениями речи // Молодой ученый. 2016. №2. С. 767-770</w:t>
      </w:r>
    </w:p>
    <w:p w14:paraId="09961FBA" w14:textId="77777777" w:rsidR="003D5C01" w:rsidRDefault="003D5C01" w:rsidP="009D44DA">
      <w:pPr>
        <w:pStyle w:val="ConsPlusCell"/>
        <w:widowControl/>
        <w:numPr>
          <w:ilvl w:val="0"/>
          <w:numId w:val="28"/>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Выготский, Л.С. Вопросы детской психологии </w:t>
      </w:r>
      <w:r w:rsidRPr="003D5C01">
        <w:rPr>
          <w:rFonts w:ascii="Times New Roman" w:hAnsi="Times New Roman" w:cs="Times New Roman"/>
          <w:sz w:val="28"/>
          <w:szCs w:val="28"/>
        </w:rPr>
        <w:t>[Текст]</w:t>
      </w:r>
      <w:r w:rsidR="00FB34F8">
        <w:rPr>
          <w:rFonts w:ascii="Times New Roman" w:hAnsi="Times New Roman" w:cs="Times New Roman"/>
          <w:sz w:val="28"/>
          <w:szCs w:val="28"/>
        </w:rPr>
        <w:t xml:space="preserve"> / Л.С. Выготский. - СПб.: </w:t>
      </w:r>
      <w:r>
        <w:rPr>
          <w:rFonts w:ascii="Times New Roman" w:hAnsi="Times New Roman" w:cs="Times New Roman"/>
          <w:sz w:val="28"/>
          <w:szCs w:val="28"/>
        </w:rPr>
        <w:t>СОЮЗ, 1999. - 224 с.</w:t>
      </w:r>
    </w:p>
    <w:p w14:paraId="5F4BD0F3" w14:textId="77777777" w:rsidR="003D5C01" w:rsidRPr="00935A82" w:rsidRDefault="003D5C01" w:rsidP="009D44DA">
      <w:pPr>
        <w:pStyle w:val="ConsPlusCell"/>
        <w:widowControl/>
        <w:numPr>
          <w:ilvl w:val="0"/>
          <w:numId w:val="28"/>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Запорожец, А.В.</w:t>
      </w:r>
      <w:r w:rsidR="00935A82">
        <w:rPr>
          <w:rFonts w:ascii="Times New Roman" w:hAnsi="Times New Roman" w:cs="Times New Roman"/>
          <w:sz w:val="28"/>
          <w:szCs w:val="28"/>
        </w:rPr>
        <w:t xml:space="preserve"> Развитие социальных эмоций у детей дошкольного возраста </w:t>
      </w:r>
      <w:r w:rsidR="00935A82" w:rsidRPr="00935A82">
        <w:rPr>
          <w:rFonts w:ascii="Times New Roman" w:hAnsi="Times New Roman" w:cs="Times New Roman"/>
          <w:sz w:val="28"/>
          <w:szCs w:val="28"/>
        </w:rPr>
        <w:t>[Текст]</w:t>
      </w:r>
      <w:r w:rsidR="00935A82">
        <w:rPr>
          <w:rFonts w:ascii="Times New Roman" w:hAnsi="Times New Roman" w:cs="Times New Roman"/>
          <w:sz w:val="28"/>
          <w:szCs w:val="28"/>
        </w:rPr>
        <w:t xml:space="preserve"> /А.В. Запорожец. – М.: Педагогика, 1986. – 173 с.</w:t>
      </w:r>
    </w:p>
    <w:p w14:paraId="7A9BE4D2" w14:textId="77777777" w:rsidR="003D5C01" w:rsidRDefault="003D5C01" w:rsidP="009D44DA">
      <w:pPr>
        <w:pStyle w:val="ConsPlusCell"/>
        <w:widowControl/>
        <w:numPr>
          <w:ilvl w:val="0"/>
          <w:numId w:val="28"/>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Гамова, Н.С. Особенности проявления эмоциональной устойчивости старшими дошкольниками // Вестник ТППУ, 2015. Вып.11 (164). С.67-70</w:t>
      </w:r>
    </w:p>
    <w:p w14:paraId="49A657BB" w14:textId="77777777" w:rsidR="00DC628C" w:rsidRPr="00C20107" w:rsidRDefault="00C461CE" w:rsidP="00C20107">
      <w:pPr>
        <w:pStyle w:val="a3"/>
        <w:numPr>
          <w:ilvl w:val="0"/>
          <w:numId w:val="28"/>
        </w:numPr>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Гвоздева, Т.А. И</w:t>
      </w:r>
      <w:r w:rsidR="00DC628C" w:rsidRPr="00C20107">
        <w:rPr>
          <w:rFonts w:ascii="Times New Roman" w:hAnsi="Times New Roman" w:cs="Times New Roman"/>
          <w:sz w:val="28"/>
          <w:szCs w:val="28"/>
        </w:rPr>
        <w:t>спользование технологии рисования песком на световых столах (</w:t>
      </w:r>
      <w:r w:rsidR="00DC628C" w:rsidRPr="00C20107">
        <w:rPr>
          <w:rFonts w:ascii="Times New Roman" w:hAnsi="Times New Roman" w:cs="Times New Roman"/>
          <w:sz w:val="28"/>
          <w:szCs w:val="28"/>
          <w:lang w:val="en-US"/>
        </w:rPr>
        <w:t>Sand</w:t>
      </w:r>
      <w:r w:rsidR="00DC628C" w:rsidRPr="00C20107">
        <w:rPr>
          <w:rFonts w:ascii="Times New Roman" w:hAnsi="Times New Roman" w:cs="Times New Roman"/>
          <w:sz w:val="28"/>
          <w:szCs w:val="28"/>
        </w:rPr>
        <w:t>-</w:t>
      </w:r>
      <w:r w:rsidR="00DC628C" w:rsidRPr="00C20107">
        <w:rPr>
          <w:rFonts w:ascii="Times New Roman" w:hAnsi="Times New Roman" w:cs="Times New Roman"/>
          <w:sz w:val="28"/>
          <w:szCs w:val="28"/>
          <w:lang w:val="en-US"/>
        </w:rPr>
        <w:t>art</w:t>
      </w:r>
      <w:r w:rsidR="00DC628C" w:rsidRPr="00C20107">
        <w:rPr>
          <w:rFonts w:ascii="Times New Roman" w:hAnsi="Times New Roman" w:cs="Times New Roman"/>
          <w:sz w:val="28"/>
          <w:szCs w:val="28"/>
        </w:rPr>
        <w:t xml:space="preserve">) для развития эмоционального интеллекта и </w:t>
      </w:r>
      <w:r w:rsidR="00DC628C" w:rsidRPr="00C20107">
        <w:rPr>
          <w:rFonts w:ascii="Times New Roman" w:hAnsi="Times New Roman" w:cs="Times New Roman"/>
          <w:sz w:val="28"/>
          <w:szCs w:val="28"/>
        </w:rPr>
        <w:lastRenderedPageBreak/>
        <w:t xml:space="preserve">профилактики эмоционального неблагополучия детей старшего дошкольного возраста с тяжелыми нарушениями речи // </w:t>
      </w:r>
      <w:r w:rsidR="00DC628C" w:rsidRPr="00C20107">
        <w:rPr>
          <w:rFonts w:ascii="Times New Roman" w:hAnsi="Times New Roman" w:cs="Times New Roman"/>
          <w:sz w:val="28"/>
          <w:szCs w:val="28"/>
          <w:lang w:val="en-US"/>
        </w:rPr>
        <w:t>URL</w:t>
      </w:r>
      <w:r w:rsidR="00DC628C" w:rsidRPr="00C20107">
        <w:rPr>
          <w:rFonts w:ascii="Times New Roman" w:hAnsi="Times New Roman" w:cs="Times New Roman"/>
          <w:sz w:val="28"/>
          <w:szCs w:val="28"/>
        </w:rPr>
        <w:t xml:space="preserve">: </w:t>
      </w:r>
      <w:hyperlink r:id="rId7" w:history="1">
        <w:r w:rsidRPr="00AD500C">
          <w:rPr>
            <w:rStyle w:val="a5"/>
            <w:rFonts w:ascii="Times New Roman" w:hAnsi="Times New Roman" w:cs="Times New Roman"/>
            <w:sz w:val="28"/>
            <w:szCs w:val="28"/>
          </w:rPr>
          <w:t>https://www.</w:t>
        </w:r>
        <w:proofErr w:type="spellStart"/>
        <w:r w:rsidRPr="00AD500C">
          <w:rPr>
            <w:rStyle w:val="a5"/>
            <w:rFonts w:ascii="Times New Roman" w:hAnsi="Times New Roman" w:cs="Times New Roman"/>
            <w:sz w:val="28"/>
            <w:szCs w:val="28"/>
            <w:lang w:val="en-US"/>
          </w:rPr>
          <w:t>masu</w:t>
        </w:r>
        <w:proofErr w:type="spellEnd"/>
        <w:r w:rsidRPr="00AD500C">
          <w:rPr>
            <w:rStyle w:val="a5"/>
            <w:rFonts w:ascii="Times New Roman" w:hAnsi="Times New Roman" w:cs="Times New Roman"/>
            <w:sz w:val="28"/>
            <w:szCs w:val="28"/>
          </w:rPr>
          <w:t>.</w:t>
        </w:r>
        <w:proofErr w:type="spellStart"/>
        <w:r w:rsidRPr="00AD500C">
          <w:rPr>
            <w:rStyle w:val="a5"/>
            <w:rFonts w:ascii="Times New Roman" w:hAnsi="Times New Roman" w:cs="Times New Roman"/>
            <w:sz w:val="28"/>
            <w:szCs w:val="28"/>
            <w:lang w:val="en-US"/>
          </w:rPr>
          <w:t>edu</w:t>
        </w:r>
        <w:proofErr w:type="spellEnd"/>
        <w:r w:rsidRPr="00AD500C">
          <w:rPr>
            <w:rStyle w:val="a5"/>
            <w:rFonts w:ascii="Times New Roman" w:hAnsi="Times New Roman" w:cs="Times New Roman"/>
            <w:sz w:val="28"/>
            <w:szCs w:val="28"/>
          </w:rPr>
          <w:t>.</w:t>
        </w:r>
        <w:proofErr w:type="spellStart"/>
        <w:r w:rsidRPr="00AD500C">
          <w:rPr>
            <w:rStyle w:val="a5"/>
            <w:rFonts w:ascii="Times New Roman" w:hAnsi="Times New Roman" w:cs="Times New Roman"/>
            <w:sz w:val="28"/>
            <w:szCs w:val="28"/>
            <w:lang w:val="en-US"/>
          </w:rPr>
          <w:t>ru</w:t>
        </w:r>
        <w:proofErr w:type="spellEnd"/>
        <w:r w:rsidRPr="00AD500C">
          <w:rPr>
            <w:rStyle w:val="a5"/>
            <w:rFonts w:ascii="Times New Roman" w:hAnsi="Times New Roman" w:cs="Times New Roman"/>
            <w:sz w:val="28"/>
            <w:szCs w:val="28"/>
          </w:rPr>
          <w:t>/</w:t>
        </w:r>
      </w:hyperlink>
      <w:r>
        <w:rPr>
          <w:rFonts w:ascii="Times New Roman" w:hAnsi="Times New Roman" w:cs="Times New Roman"/>
          <w:sz w:val="28"/>
          <w:szCs w:val="28"/>
        </w:rPr>
        <w:t xml:space="preserve"> </w:t>
      </w:r>
    </w:p>
    <w:p w14:paraId="0D807C20" w14:textId="77777777" w:rsidR="003D5C01" w:rsidRPr="003D5C01" w:rsidRDefault="003D5C01" w:rsidP="00C20107">
      <w:pPr>
        <w:pStyle w:val="ConsPlusCell"/>
        <w:widowControl/>
        <w:numPr>
          <w:ilvl w:val="0"/>
          <w:numId w:val="28"/>
        </w:numPr>
        <w:spacing w:line="360" w:lineRule="auto"/>
        <w:ind w:left="0" w:firstLine="851"/>
        <w:jc w:val="both"/>
        <w:rPr>
          <w:rFonts w:ascii="Times New Roman" w:hAnsi="Times New Roman" w:cs="Times New Roman"/>
          <w:sz w:val="28"/>
          <w:szCs w:val="28"/>
        </w:rPr>
      </w:pPr>
      <w:r w:rsidRPr="003D5C01">
        <w:rPr>
          <w:rFonts w:ascii="Times New Roman" w:hAnsi="Times New Roman" w:cs="Times New Roman"/>
          <w:sz w:val="28"/>
          <w:szCs w:val="28"/>
        </w:rPr>
        <w:t>Дьяченко, О.М. Развитие воображения дошкольников [Текст] / О.М. Дьяченко. - М., 1996. - 68 с.</w:t>
      </w:r>
    </w:p>
    <w:p w14:paraId="15268D47" w14:textId="77777777" w:rsidR="003D5C01" w:rsidRPr="003D5C01" w:rsidRDefault="003D5C01" w:rsidP="009D44DA">
      <w:pPr>
        <w:pStyle w:val="ConsPlusCell"/>
        <w:widowControl/>
        <w:numPr>
          <w:ilvl w:val="0"/>
          <w:numId w:val="28"/>
        </w:numPr>
        <w:spacing w:line="360" w:lineRule="auto"/>
        <w:ind w:left="0" w:firstLine="851"/>
        <w:jc w:val="both"/>
        <w:rPr>
          <w:rFonts w:ascii="Times New Roman" w:hAnsi="Times New Roman" w:cs="Times New Roman"/>
          <w:sz w:val="28"/>
          <w:szCs w:val="28"/>
        </w:rPr>
      </w:pPr>
      <w:r w:rsidRPr="003D5C01">
        <w:rPr>
          <w:rFonts w:ascii="Times New Roman" w:hAnsi="Times New Roman" w:cs="Times New Roman"/>
          <w:sz w:val="28"/>
          <w:szCs w:val="28"/>
        </w:rPr>
        <w:t xml:space="preserve">Епанчинцева, О.Ю. Роль песочной терапии в развитии эмоциональной сферы детей дошкольного возраста </w:t>
      </w:r>
      <w:r w:rsidRPr="003D5C01">
        <w:rPr>
          <w:rFonts w:ascii="Times New Roman" w:hAnsi="Times New Roman" w:cs="Times New Roman"/>
          <w:bCs/>
          <w:sz w:val="28"/>
          <w:szCs w:val="28"/>
        </w:rPr>
        <w:t>[Текст] / О.Ю. Епанчинцева.</w:t>
      </w:r>
      <w:r w:rsidRPr="003D5C01">
        <w:rPr>
          <w:rFonts w:ascii="Times New Roman" w:hAnsi="Times New Roman" w:cs="Times New Roman"/>
          <w:sz w:val="28"/>
          <w:szCs w:val="28"/>
        </w:rPr>
        <w:t xml:space="preserve"> – СПб.: ДЕТСТВО-ПРЕСС, 2015.  – 80с.;</w:t>
      </w:r>
    </w:p>
    <w:p w14:paraId="0306925F" w14:textId="77777777" w:rsidR="003D5C01" w:rsidRPr="003D5C01" w:rsidRDefault="003D5C01" w:rsidP="009D44DA">
      <w:pPr>
        <w:pStyle w:val="ConsPlusCell"/>
        <w:widowControl/>
        <w:numPr>
          <w:ilvl w:val="0"/>
          <w:numId w:val="28"/>
        </w:numPr>
        <w:spacing w:line="360" w:lineRule="auto"/>
        <w:ind w:left="0" w:firstLine="851"/>
        <w:jc w:val="both"/>
        <w:rPr>
          <w:rFonts w:ascii="Times New Roman" w:hAnsi="Times New Roman" w:cs="Times New Roman"/>
          <w:sz w:val="28"/>
          <w:szCs w:val="28"/>
        </w:rPr>
      </w:pPr>
      <w:r w:rsidRPr="003D5C01">
        <w:rPr>
          <w:rFonts w:ascii="Times New Roman" w:hAnsi="Times New Roman" w:cs="Times New Roman"/>
          <w:sz w:val="28"/>
          <w:szCs w:val="28"/>
        </w:rPr>
        <w:t>Зейц, М. Пишем и рисуем на песке. Настольная песочница: (адаптированный перевод с англ.)</w:t>
      </w:r>
      <w:r w:rsidRPr="003D5C01">
        <w:rPr>
          <w:rFonts w:ascii="Times New Roman" w:hAnsi="Times New Roman" w:cs="Times New Roman"/>
          <w:bCs/>
          <w:sz w:val="28"/>
          <w:szCs w:val="28"/>
        </w:rPr>
        <w:t xml:space="preserve"> [Текст] / М. Зейц</w:t>
      </w:r>
      <w:r w:rsidRPr="003D5C01">
        <w:rPr>
          <w:rFonts w:ascii="Times New Roman" w:hAnsi="Times New Roman" w:cs="Times New Roman"/>
          <w:sz w:val="28"/>
          <w:szCs w:val="28"/>
        </w:rPr>
        <w:t>. – М.: ИНТ, 2010. – 94с.;</w:t>
      </w:r>
    </w:p>
    <w:p w14:paraId="2E29F51E" w14:textId="77777777" w:rsidR="003D5C01" w:rsidRPr="003D5C01" w:rsidRDefault="003D5C01" w:rsidP="009D44DA">
      <w:pPr>
        <w:pStyle w:val="ConsPlusCell"/>
        <w:widowControl/>
        <w:numPr>
          <w:ilvl w:val="0"/>
          <w:numId w:val="28"/>
        </w:numPr>
        <w:spacing w:line="360" w:lineRule="auto"/>
        <w:ind w:left="0" w:firstLine="851"/>
        <w:jc w:val="both"/>
        <w:rPr>
          <w:rFonts w:ascii="Times New Roman" w:hAnsi="Times New Roman" w:cs="Times New Roman"/>
          <w:sz w:val="28"/>
          <w:szCs w:val="28"/>
        </w:rPr>
      </w:pPr>
      <w:r w:rsidRPr="003D5C01">
        <w:rPr>
          <w:rFonts w:ascii="Times New Roman" w:hAnsi="Times New Roman" w:cs="Times New Roman"/>
          <w:sz w:val="28"/>
          <w:szCs w:val="28"/>
        </w:rPr>
        <w:t>Никитина, О.Н. Песочное рисование в психолого-педагогической практике [Текст] / О.Н. Никитина. - СПб. – 2013. – 45 с.</w:t>
      </w:r>
    </w:p>
    <w:p w14:paraId="1AAD58FE" w14:textId="77777777" w:rsidR="003D5C01" w:rsidRPr="003D5C01" w:rsidRDefault="003D5C01" w:rsidP="009D44DA">
      <w:pPr>
        <w:pStyle w:val="ConsPlusCell"/>
        <w:widowControl/>
        <w:numPr>
          <w:ilvl w:val="0"/>
          <w:numId w:val="28"/>
        </w:numPr>
        <w:spacing w:line="360" w:lineRule="auto"/>
        <w:ind w:left="0" w:firstLine="851"/>
        <w:jc w:val="both"/>
        <w:rPr>
          <w:rFonts w:ascii="Times New Roman" w:hAnsi="Times New Roman" w:cs="Times New Roman"/>
          <w:sz w:val="28"/>
          <w:szCs w:val="28"/>
        </w:rPr>
      </w:pPr>
      <w:r w:rsidRPr="003D5C01">
        <w:rPr>
          <w:rFonts w:ascii="Times New Roman" w:hAnsi="Times New Roman" w:cs="Times New Roman"/>
          <w:sz w:val="28"/>
          <w:szCs w:val="28"/>
        </w:rPr>
        <w:t>Соснина, М.В. Метод «</w:t>
      </w:r>
      <w:r w:rsidRPr="003D5C01">
        <w:rPr>
          <w:rFonts w:ascii="Times New Roman" w:hAnsi="Times New Roman" w:cs="Times New Roman"/>
          <w:sz w:val="28"/>
          <w:szCs w:val="28"/>
          <w:lang w:val="en-US"/>
        </w:rPr>
        <w:t>Sand</w:t>
      </w:r>
      <w:r w:rsidRPr="003D5C01">
        <w:rPr>
          <w:rFonts w:ascii="Times New Roman" w:hAnsi="Times New Roman" w:cs="Times New Roman"/>
          <w:sz w:val="28"/>
          <w:szCs w:val="28"/>
        </w:rPr>
        <w:t>-</w:t>
      </w:r>
      <w:r w:rsidRPr="003D5C01">
        <w:rPr>
          <w:rFonts w:ascii="Times New Roman" w:hAnsi="Times New Roman" w:cs="Times New Roman"/>
          <w:sz w:val="28"/>
          <w:szCs w:val="28"/>
          <w:lang w:val="en-US"/>
        </w:rPr>
        <w:t>art</w:t>
      </w:r>
      <w:r w:rsidRPr="003D5C01">
        <w:rPr>
          <w:rFonts w:ascii="Times New Roman" w:hAnsi="Times New Roman" w:cs="Times New Roman"/>
          <w:sz w:val="28"/>
          <w:szCs w:val="28"/>
        </w:rPr>
        <w:t>». Ресурсы рисования песком [Текст] / М.В. Соснина. – СПб. – 2012. -54 с.</w:t>
      </w:r>
    </w:p>
    <w:p w14:paraId="073BD1A2" w14:textId="77777777" w:rsidR="003D5C01" w:rsidRPr="003D5C01" w:rsidRDefault="003D5C01" w:rsidP="009D44DA">
      <w:pPr>
        <w:pStyle w:val="ConsPlusCell"/>
        <w:widowControl/>
        <w:numPr>
          <w:ilvl w:val="0"/>
          <w:numId w:val="28"/>
        </w:numPr>
        <w:spacing w:line="360" w:lineRule="auto"/>
        <w:ind w:left="0" w:firstLine="851"/>
        <w:jc w:val="both"/>
        <w:rPr>
          <w:rFonts w:ascii="Times New Roman" w:hAnsi="Times New Roman" w:cs="Times New Roman"/>
          <w:sz w:val="28"/>
          <w:szCs w:val="28"/>
        </w:rPr>
      </w:pPr>
      <w:r w:rsidRPr="003D5C01">
        <w:rPr>
          <w:rFonts w:ascii="Times New Roman" w:hAnsi="Times New Roman" w:cs="Times New Roman"/>
          <w:sz w:val="28"/>
          <w:szCs w:val="28"/>
        </w:rPr>
        <w:t>Тупичкина, Е.А. Мир песочных фантазий: Программа обучения детей рисованию песочных картин в технике «</w:t>
      </w:r>
      <w:r w:rsidRPr="003D5C01">
        <w:rPr>
          <w:rFonts w:ascii="Times New Roman" w:hAnsi="Times New Roman" w:cs="Times New Roman"/>
          <w:sz w:val="28"/>
          <w:szCs w:val="28"/>
          <w:lang w:val="en-US"/>
        </w:rPr>
        <w:t>Sand</w:t>
      </w:r>
      <w:r w:rsidRPr="003D5C01">
        <w:rPr>
          <w:rFonts w:ascii="Times New Roman" w:hAnsi="Times New Roman" w:cs="Times New Roman"/>
          <w:sz w:val="28"/>
          <w:szCs w:val="28"/>
        </w:rPr>
        <w:t>-</w:t>
      </w:r>
      <w:r w:rsidRPr="003D5C01">
        <w:rPr>
          <w:rFonts w:ascii="Times New Roman" w:hAnsi="Times New Roman" w:cs="Times New Roman"/>
          <w:sz w:val="28"/>
          <w:szCs w:val="28"/>
          <w:lang w:val="en-US"/>
        </w:rPr>
        <w:t>art</w:t>
      </w:r>
      <w:r w:rsidRPr="003D5C01">
        <w:rPr>
          <w:rFonts w:ascii="Times New Roman" w:hAnsi="Times New Roman" w:cs="Times New Roman"/>
          <w:sz w:val="28"/>
          <w:szCs w:val="28"/>
        </w:rPr>
        <w:t>» (для детей дошкольного и младшего школьного возраста) [Текст]/ Е.А. Тупичкина. - М.:</w:t>
      </w:r>
      <w:r w:rsidR="001E2CD8">
        <w:rPr>
          <w:rFonts w:ascii="Times New Roman" w:hAnsi="Times New Roman" w:cs="Times New Roman"/>
          <w:sz w:val="28"/>
          <w:szCs w:val="28"/>
        </w:rPr>
        <w:t xml:space="preserve"> </w:t>
      </w:r>
      <w:r w:rsidRPr="003D5C01">
        <w:rPr>
          <w:rFonts w:ascii="Times New Roman" w:hAnsi="Times New Roman" w:cs="Times New Roman"/>
          <w:sz w:val="28"/>
          <w:szCs w:val="28"/>
        </w:rPr>
        <w:t>АРКТИ, 2016. -112 с.</w:t>
      </w:r>
    </w:p>
    <w:p w14:paraId="1CE5E0A9" w14:textId="77777777" w:rsidR="003D5C01" w:rsidRPr="003D5C01" w:rsidRDefault="003D5C01" w:rsidP="009D44DA">
      <w:pPr>
        <w:pStyle w:val="ConsPlusCell"/>
        <w:widowControl/>
        <w:numPr>
          <w:ilvl w:val="0"/>
          <w:numId w:val="28"/>
        </w:numPr>
        <w:spacing w:line="360" w:lineRule="auto"/>
        <w:ind w:left="0" w:firstLine="851"/>
        <w:jc w:val="both"/>
        <w:rPr>
          <w:rFonts w:ascii="Times New Roman" w:hAnsi="Times New Roman" w:cs="Times New Roman"/>
          <w:sz w:val="28"/>
          <w:szCs w:val="28"/>
        </w:rPr>
      </w:pPr>
      <w:r w:rsidRPr="003D5C01">
        <w:rPr>
          <w:rFonts w:ascii="Times New Roman" w:hAnsi="Times New Roman" w:cs="Times New Roman"/>
          <w:sz w:val="28"/>
          <w:szCs w:val="28"/>
        </w:rPr>
        <w:t xml:space="preserve">Фельдштейн, Д.И. </w:t>
      </w:r>
      <w:r w:rsidR="00AE6F16">
        <w:rPr>
          <w:rFonts w:ascii="Times New Roman" w:hAnsi="Times New Roman" w:cs="Times New Roman"/>
          <w:sz w:val="28"/>
          <w:szCs w:val="28"/>
        </w:rPr>
        <w:t>Психолого-педагогические проблемы построения новой школы в условиях значимых изменений ребенка и ситуации его развития</w:t>
      </w:r>
      <w:r w:rsidRPr="003D5C01">
        <w:rPr>
          <w:rFonts w:ascii="Times New Roman" w:hAnsi="Times New Roman" w:cs="Times New Roman"/>
          <w:sz w:val="28"/>
          <w:szCs w:val="28"/>
        </w:rPr>
        <w:t xml:space="preserve"> // </w:t>
      </w:r>
      <w:r w:rsidR="00AE6F16">
        <w:rPr>
          <w:rFonts w:ascii="Times New Roman" w:hAnsi="Times New Roman" w:cs="Times New Roman"/>
          <w:sz w:val="28"/>
          <w:szCs w:val="28"/>
        </w:rPr>
        <w:t>Культурно-историческая психология.</w:t>
      </w:r>
      <w:r w:rsidRPr="003D5C01">
        <w:rPr>
          <w:rFonts w:ascii="Times New Roman" w:hAnsi="Times New Roman" w:cs="Times New Roman"/>
          <w:sz w:val="28"/>
          <w:szCs w:val="28"/>
        </w:rPr>
        <w:t xml:space="preserve"> 2010. </w:t>
      </w:r>
      <w:r w:rsidR="00AE6F16">
        <w:rPr>
          <w:rFonts w:ascii="Times New Roman" w:hAnsi="Times New Roman" w:cs="Times New Roman"/>
          <w:sz w:val="28"/>
          <w:szCs w:val="28"/>
        </w:rPr>
        <w:t>Том. 6, №2. С.98-104</w:t>
      </w:r>
    </w:p>
    <w:p w14:paraId="39E87EB3" w14:textId="77777777" w:rsidR="003D5C01" w:rsidRPr="003D5C01" w:rsidRDefault="003D5C01" w:rsidP="003D5C01">
      <w:pPr>
        <w:pStyle w:val="ConsPlusCell"/>
        <w:widowControl/>
        <w:spacing w:line="360" w:lineRule="auto"/>
        <w:jc w:val="both"/>
        <w:rPr>
          <w:rFonts w:ascii="Times New Roman" w:hAnsi="Times New Roman" w:cs="Times New Roman"/>
          <w:sz w:val="28"/>
          <w:szCs w:val="28"/>
        </w:rPr>
      </w:pPr>
    </w:p>
    <w:p w14:paraId="2751618F" w14:textId="77777777" w:rsidR="00E6268C" w:rsidRPr="003D5C01" w:rsidRDefault="00E6268C" w:rsidP="003D5C01">
      <w:pPr>
        <w:ind w:left="-993"/>
        <w:rPr>
          <w:rFonts w:ascii="Times New Roman" w:hAnsi="Times New Roman" w:cs="Times New Roman"/>
          <w:b/>
          <w:sz w:val="28"/>
          <w:szCs w:val="28"/>
        </w:rPr>
      </w:pPr>
    </w:p>
    <w:p w14:paraId="78187E31" w14:textId="77777777" w:rsidR="00750262" w:rsidRDefault="00750262" w:rsidP="003E60E7">
      <w:pPr>
        <w:ind w:firstLine="0"/>
        <w:jc w:val="center"/>
        <w:rPr>
          <w:rFonts w:ascii="Times New Roman" w:hAnsi="Times New Roman" w:cs="Times New Roman"/>
          <w:b/>
          <w:sz w:val="28"/>
          <w:szCs w:val="28"/>
        </w:rPr>
      </w:pPr>
    </w:p>
    <w:p w14:paraId="5EAE166F" w14:textId="77777777" w:rsidR="00750262" w:rsidRDefault="00750262" w:rsidP="003E60E7">
      <w:pPr>
        <w:ind w:firstLine="0"/>
        <w:jc w:val="center"/>
        <w:rPr>
          <w:rFonts w:ascii="Times New Roman" w:hAnsi="Times New Roman" w:cs="Times New Roman"/>
          <w:b/>
          <w:sz w:val="28"/>
          <w:szCs w:val="28"/>
        </w:rPr>
      </w:pPr>
    </w:p>
    <w:p w14:paraId="579F8B3F" w14:textId="77777777" w:rsidR="00750262" w:rsidRDefault="00750262" w:rsidP="003E60E7">
      <w:pPr>
        <w:ind w:firstLine="0"/>
        <w:jc w:val="center"/>
        <w:rPr>
          <w:rFonts w:ascii="Times New Roman" w:hAnsi="Times New Roman" w:cs="Times New Roman"/>
          <w:b/>
          <w:sz w:val="28"/>
          <w:szCs w:val="28"/>
        </w:rPr>
      </w:pPr>
    </w:p>
    <w:p w14:paraId="1EADD172" w14:textId="77777777" w:rsidR="00750262" w:rsidRDefault="00750262" w:rsidP="003E60E7">
      <w:pPr>
        <w:ind w:firstLine="0"/>
        <w:jc w:val="center"/>
        <w:rPr>
          <w:rFonts w:ascii="Times New Roman" w:hAnsi="Times New Roman" w:cs="Times New Roman"/>
          <w:b/>
          <w:sz w:val="28"/>
          <w:szCs w:val="28"/>
        </w:rPr>
      </w:pPr>
    </w:p>
    <w:p w14:paraId="3C50DCA7" w14:textId="77777777" w:rsidR="008B289B" w:rsidRDefault="008B289B" w:rsidP="003E60E7">
      <w:pPr>
        <w:ind w:firstLine="0"/>
        <w:jc w:val="center"/>
        <w:rPr>
          <w:rFonts w:ascii="Times New Roman" w:hAnsi="Times New Roman" w:cs="Times New Roman"/>
          <w:b/>
          <w:sz w:val="28"/>
          <w:szCs w:val="28"/>
        </w:rPr>
      </w:pPr>
      <w:r w:rsidRPr="008B289B">
        <w:rPr>
          <w:rFonts w:ascii="Times New Roman" w:hAnsi="Times New Roman" w:cs="Times New Roman"/>
          <w:b/>
          <w:sz w:val="28"/>
          <w:szCs w:val="28"/>
        </w:rPr>
        <w:lastRenderedPageBreak/>
        <w:t xml:space="preserve">Раздел </w:t>
      </w:r>
      <w:r>
        <w:rPr>
          <w:rFonts w:ascii="Times New Roman" w:hAnsi="Times New Roman" w:cs="Times New Roman"/>
          <w:b/>
          <w:sz w:val="28"/>
          <w:szCs w:val="28"/>
          <w:lang w:val="en-US"/>
        </w:rPr>
        <w:t>I</w:t>
      </w:r>
      <w:r w:rsidRPr="008B289B">
        <w:rPr>
          <w:rFonts w:ascii="Times New Roman" w:hAnsi="Times New Roman" w:cs="Times New Roman"/>
          <w:b/>
          <w:sz w:val="28"/>
          <w:szCs w:val="28"/>
        </w:rPr>
        <w:t xml:space="preserve">I. </w:t>
      </w:r>
      <w:r>
        <w:rPr>
          <w:rFonts w:ascii="Times New Roman" w:hAnsi="Times New Roman" w:cs="Times New Roman"/>
          <w:b/>
          <w:sz w:val="28"/>
          <w:szCs w:val="28"/>
        </w:rPr>
        <w:t xml:space="preserve">Сценарий демонстрируемого на видеозаписи группового занятия </w:t>
      </w:r>
    </w:p>
    <w:p w14:paraId="052DC11F" w14:textId="77777777" w:rsidR="00D36BFE" w:rsidRDefault="00D36BFE" w:rsidP="00D36BFE">
      <w:pPr>
        <w:spacing w:after="0"/>
        <w:ind w:firstLine="567"/>
        <w:jc w:val="left"/>
        <w:rPr>
          <w:rFonts w:ascii="Times New Roman" w:hAnsi="Times New Roman" w:cs="Times New Roman"/>
          <w:sz w:val="28"/>
          <w:szCs w:val="28"/>
        </w:rPr>
      </w:pPr>
      <w:r>
        <w:rPr>
          <w:rFonts w:ascii="Times New Roman" w:hAnsi="Times New Roman" w:cs="Times New Roman"/>
          <w:sz w:val="28"/>
          <w:szCs w:val="28"/>
        </w:rPr>
        <w:t>2 год обучения</w:t>
      </w:r>
    </w:p>
    <w:p w14:paraId="47567C8E" w14:textId="77777777" w:rsidR="008B289B" w:rsidRPr="00D36BFE" w:rsidRDefault="008B289B" w:rsidP="008B289B">
      <w:pPr>
        <w:spacing w:after="0"/>
        <w:ind w:firstLine="567"/>
        <w:jc w:val="center"/>
        <w:rPr>
          <w:rFonts w:ascii="Times New Roman" w:hAnsi="Times New Roman" w:cs="Times New Roman"/>
          <w:sz w:val="28"/>
          <w:szCs w:val="28"/>
        </w:rPr>
      </w:pPr>
      <w:r w:rsidRPr="008B289B">
        <w:rPr>
          <w:rFonts w:ascii="Times New Roman" w:hAnsi="Times New Roman" w:cs="Times New Roman"/>
          <w:b/>
          <w:sz w:val="28"/>
          <w:szCs w:val="28"/>
        </w:rPr>
        <w:t xml:space="preserve">Занятие 30. «Морское чудо» </w:t>
      </w:r>
    </w:p>
    <w:p w14:paraId="5BF53990" w14:textId="77777777" w:rsidR="008B289B" w:rsidRPr="008B289B" w:rsidRDefault="008B289B" w:rsidP="008B289B">
      <w:pPr>
        <w:ind w:firstLine="567"/>
        <w:rPr>
          <w:rFonts w:ascii="Times New Roman" w:hAnsi="Times New Roman" w:cs="Times New Roman"/>
          <w:sz w:val="28"/>
          <w:szCs w:val="28"/>
        </w:rPr>
      </w:pPr>
      <w:r w:rsidRPr="008B289B">
        <w:rPr>
          <w:rFonts w:ascii="Times New Roman" w:hAnsi="Times New Roman" w:cs="Times New Roman"/>
          <w:b/>
          <w:sz w:val="28"/>
          <w:szCs w:val="28"/>
        </w:rPr>
        <w:t xml:space="preserve">Цель: </w:t>
      </w:r>
      <w:r w:rsidRPr="008B289B">
        <w:rPr>
          <w:rFonts w:ascii="Times New Roman" w:hAnsi="Times New Roman" w:cs="Times New Roman"/>
          <w:sz w:val="28"/>
          <w:szCs w:val="28"/>
        </w:rPr>
        <w:t xml:space="preserve">снижение уровня тревожности и страхов у </w:t>
      </w:r>
      <w:r w:rsidR="00354358">
        <w:rPr>
          <w:rFonts w:ascii="Times New Roman" w:hAnsi="Times New Roman" w:cs="Times New Roman"/>
          <w:sz w:val="28"/>
          <w:szCs w:val="28"/>
        </w:rPr>
        <w:t>детей</w:t>
      </w:r>
      <w:r w:rsidRPr="008B289B">
        <w:rPr>
          <w:rFonts w:ascii="Times New Roman" w:hAnsi="Times New Roman" w:cs="Times New Roman"/>
          <w:sz w:val="28"/>
          <w:szCs w:val="28"/>
        </w:rPr>
        <w:t xml:space="preserve"> путем снятия эмоционального и телесного напряжения, в процессе подготовки к обучению в школе</w:t>
      </w:r>
      <w:r w:rsidR="005A238B">
        <w:rPr>
          <w:rFonts w:ascii="Times New Roman" w:hAnsi="Times New Roman" w:cs="Times New Roman"/>
          <w:sz w:val="28"/>
          <w:szCs w:val="28"/>
        </w:rPr>
        <w:t>.</w:t>
      </w:r>
    </w:p>
    <w:p w14:paraId="69AE2B51" w14:textId="77777777" w:rsidR="008B289B" w:rsidRPr="008B289B" w:rsidRDefault="008B289B" w:rsidP="008B289B">
      <w:pPr>
        <w:ind w:firstLine="567"/>
        <w:rPr>
          <w:rFonts w:ascii="Times New Roman" w:hAnsi="Times New Roman" w:cs="Times New Roman"/>
          <w:b/>
          <w:sz w:val="28"/>
          <w:szCs w:val="28"/>
        </w:rPr>
      </w:pPr>
      <w:r w:rsidRPr="008B289B">
        <w:rPr>
          <w:rFonts w:ascii="Times New Roman" w:hAnsi="Times New Roman" w:cs="Times New Roman"/>
          <w:b/>
          <w:sz w:val="28"/>
          <w:szCs w:val="28"/>
        </w:rPr>
        <w:t>Задачи:</w:t>
      </w:r>
    </w:p>
    <w:p w14:paraId="59C0B2BE" w14:textId="77777777" w:rsidR="008B289B" w:rsidRPr="008B289B" w:rsidRDefault="008B289B" w:rsidP="008B289B">
      <w:pPr>
        <w:suppressAutoHyphens/>
        <w:spacing w:after="0"/>
        <w:ind w:firstLine="567"/>
        <w:rPr>
          <w:rFonts w:ascii="Times New Roman" w:eastAsia="SimSun" w:hAnsi="Times New Roman" w:cs="Times New Roman"/>
          <w:color w:val="00000A"/>
          <w:sz w:val="28"/>
          <w:szCs w:val="28"/>
          <w:lang w:eastAsia="ar-SA"/>
        </w:rPr>
      </w:pPr>
      <w:r w:rsidRPr="008B289B">
        <w:rPr>
          <w:rFonts w:ascii="Times New Roman" w:eastAsia="SimSun" w:hAnsi="Times New Roman" w:cs="Times New Roman"/>
          <w:b/>
          <w:bCs/>
          <w:color w:val="00000A"/>
          <w:sz w:val="28"/>
          <w:szCs w:val="28"/>
          <w:lang w:eastAsia="ar-SA"/>
        </w:rPr>
        <w:t>Обучающие:</w:t>
      </w:r>
    </w:p>
    <w:p w14:paraId="50960794" w14:textId="77777777" w:rsidR="008B289B" w:rsidRPr="008B289B" w:rsidRDefault="008B289B" w:rsidP="004909D4">
      <w:pPr>
        <w:numPr>
          <w:ilvl w:val="1"/>
          <w:numId w:val="25"/>
        </w:numPr>
        <w:suppressAutoHyphens/>
        <w:spacing w:after="0"/>
        <w:ind w:left="0" w:firstLine="567"/>
        <w:rPr>
          <w:rFonts w:ascii="Times New Roman" w:eastAsia="SimSun" w:hAnsi="Times New Roman" w:cs="Times New Roman"/>
          <w:color w:val="00000A"/>
          <w:sz w:val="28"/>
          <w:szCs w:val="28"/>
          <w:lang w:eastAsia="ar-SA"/>
        </w:rPr>
      </w:pPr>
      <w:r w:rsidRPr="008B289B">
        <w:rPr>
          <w:rFonts w:ascii="Times New Roman" w:eastAsia="SimSun" w:hAnsi="Times New Roman" w:cs="Times New Roman"/>
          <w:color w:val="00000A"/>
          <w:sz w:val="28"/>
          <w:szCs w:val="28"/>
          <w:lang w:eastAsia="ar-SA"/>
        </w:rPr>
        <w:t xml:space="preserve">Формировать умение последовательно и точно передавать услышанное, с учетом развития сюжета; </w:t>
      </w:r>
    </w:p>
    <w:p w14:paraId="26AD8977" w14:textId="77777777" w:rsidR="008B289B" w:rsidRPr="008B289B" w:rsidRDefault="008B289B" w:rsidP="004909D4">
      <w:pPr>
        <w:numPr>
          <w:ilvl w:val="1"/>
          <w:numId w:val="25"/>
        </w:numPr>
        <w:suppressAutoHyphens/>
        <w:spacing w:after="0"/>
        <w:ind w:left="0" w:firstLine="567"/>
        <w:rPr>
          <w:rFonts w:ascii="Times New Roman" w:eastAsia="SimSun" w:hAnsi="Times New Roman" w:cs="Times New Roman"/>
          <w:color w:val="00000A"/>
          <w:sz w:val="28"/>
          <w:szCs w:val="28"/>
          <w:lang w:eastAsia="ar-SA"/>
        </w:rPr>
      </w:pPr>
      <w:r w:rsidRPr="008B289B">
        <w:rPr>
          <w:rFonts w:ascii="Times New Roman" w:eastAsia="SimSun" w:hAnsi="Times New Roman" w:cs="Times New Roman"/>
          <w:color w:val="00000A"/>
          <w:sz w:val="28"/>
          <w:szCs w:val="28"/>
          <w:lang w:eastAsia="ar-SA"/>
        </w:rPr>
        <w:t>Учить основным приемам, техникам песочного рисования;</w:t>
      </w:r>
    </w:p>
    <w:p w14:paraId="6A7F65C2" w14:textId="77777777" w:rsidR="008B289B" w:rsidRPr="008B289B" w:rsidRDefault="008B289B" w:rsidP="004909D4">
      <w:pPr>
        <w:suppressAutoHyphens/>
        <w:spacing w:after="0"/>
        <w:ind w:firstLine="567"/>
        <w:rPr>
          <w:rFonts w:ascii="Times New Roman" w:eastAsia="SimSun" w:hAnsi="Times New Roman" w:cs="Times New Roman"/>
          <w:color w:val="00000A"/>
          <w:sz w:val="28"/>
          <w:szCs w:val="28"/>
          <w:lang w:eastAsia="ar-SA"/>
        </w:rPr>
      </w:pPr>
      <w:r w:rsidRPr="008B289B">
        <w:rPr>
          <w:rFonts w:ascii="Times New Roman" w:eastAsia="SimSun" w:hAnsi="Times New Roman" w:cs="Times New Roman"/>
          <w:b/>
          <w:bCs/>
          <w:color w:val="00000A"/>
          <w:sz w:val="28"/>
          <w:szCs w:val="28"/>
          <w:lang w:eastAsia="ar-SA"/>
        </w:rPr>
        <w:t>Развивающие</w:t>
      </w:r>
      <w:r w:rsidRPr="008B289B">
        <w:rPr>
          <w:rFonts w:ascii="Times New Roman" w:eastAsia="SimSun" w:hAnsi="Times New Roman" w:cs="Times New Roman"/>
          <w:color w:val="00000A"/>
          <w:sz w:val="28"/>
          <w:szCs w:val="28"/>
          <w:lang w:eastAsia="ar-SA"/>
        </w:rPr>
        <w:t>:</w:t>
      </w:r>
    </w:p>
    <w:p w14:paraId="346FA0EA" w14:textId="77777777" w:rsidR="008B289B" w:rsidRPr="008B289B" w:rsidRDefault="008B289B" w:rsidP="004909D4">
      <w:pPr>
        <w:numPr>
          <w:ilvl w:val="1"/>
          <w:numId w:val="26"/>
        </w:numPr>
        <w:suppressAutoHyphens/>
        <w:spacing w:after="0"/>
        <w:ind w:left="0" w:firstLine="567"/>
        <w:contextualSpacing/>
        <w:rPr>
          <w:rFonts w:ascii="Times New Roman" w:eastAsia="SimSun" w:hAnsi="Times New Roman" w:cs="Times New Roman"/>
          <w:color w:val="00000A"/>
          <w:sz w:val="28"/>
          <w:szCs w:val="28"/>
          <w:lang w:eastAsia="ar-SA"/>
        </w:rPr>
      </w:pPr>
      <w:r w:rsidRPr="008B289B">
        <w:rPr>
          <w:rFonts w:ascii="Times New Roman" w:eastAsia="SimSun" w:hAnsi="Times New Roman" w:cs="Times New Roman"/>
          <w:color w:val="00000A"/>
          <w:sz w:val="28"/>
          <w:szCs w:val="28"/>
          <w:lang w:eastAsia="ar-SA"/>
        </w:rPr>
        <w:t>Развивать эмоциональную сферу, умение передавать эмоции, настроение в рисунке;</w:t>
      </w:r>
    </w:p>
    <w:p w14:paraId="397CF7E4" w14:textId="77777777" w:rsidR="008B289B" w:rsidRPr="008B289B" w:rsidRDefault="008B289B" w:rsidP="004909D4">
      <w:pPr>
        <w:numPr>
          <w:ilvl w:val="1"/>
          <w:numId w:val="26"/>
        </w:numPr>
        <w:suppressAutoHyphens/>
        <w:spacing w:after="0"/>
        <w:ind w:left="0" w:firstLine="567"/>
        <w:contextualSpacing/>
        <w:rPr>
          <w:rFonts w:ascii="Times New Roman" w:eastAsia="SimSun" w:hAnsi="Times New Roman" w:cs="Times New Roman"/>
          <w:color w:val="00000A"/>
          <w:sz w:val="28"/>
          <w:szCs w:val="28"/>
          <w:lang w:eastAsia="ar-SA"/>
        </w:rPr>
      </w:pPr>
      <w:r w:rsidRPr="008B289B">
        <w:rPr>
          <w:rFonts w:ascii="Times New Roman" w:eastAsia="SimSun" w:hAnsi="Times New Roman" w:cs="Times New Roman"/>
          <w:color w:val="00000A"/>
          <w:sz w:val="28"/>
          <w:szCs w:val="28"/>
          <w:lang w:eastAsia="ar-SA"/>
        </w:rPr>
        <w:t>Стимулировать развитие тактильно-к</w:t>
      </w:r>
      <w:r w:rsidR="005A238B">
        <w:rPr>
          <w:rFonts w:ascii="Times New Roman" w:eastAsia="SimSun" w:hAnsi="Times New Roman" w:cs="Times New Roman"/>
          <w:color w:val="00000A"/>
          <w:sz w:val="28"/>
          <w:szCs w:val="28"/>
          <w:lang w:eastAsia="ar-SA"/>
        </w:rPr>
        <w:t>инестетической чувствительности</w:t>
      </w:r>
      <w:r w:rsidRPr="008B289B">
        <w:rPr>
          <w:rFonts w:ascii="Times New Roman" w:eastAsia="SimSun" w:hAnsi="Times New Roman" w:cs="Times New Roman"/>
          <w:color w:val="00000A"/>
          <w:sz w:val="28"/>
          <w:szCs w:val="28"/>
          <w:lang w:eastAsia="ar-SA"/>
        </w:rPr>
        <w:t xml:space="preserve">; </w:t>
      </w:r>
    </w:p>
    <w:p w14:paraId="0A3EB93A" w14:textId="77777777" w:rsidR="008B289B" w:rsidRPr="008B289B" w:rsidRDefault="008B289B" w:rsidP="004909D4">
      <w:pPr>
        <w:numPr>
          <w:ilvl w:val="1"/>
          <w:numId w:val="26"/>
        </w:numPr>
        <w:suppressAutoHyphens/>
        <w:spacing w:after="0"/>
        <w:ind w:left="0" w:firstLine="567"/>
        <w:rPr>
          <w:rFonts w:ascii="Times New Roman" w:eastAsia="SimSun" w:hAnsi="Times New Roman" w:cs="Times New Roman"/>
          <w:color w:val="00000A"/>
          <w:sz w:val="28"/>
          <w:szCs w:val="28"/>
          <w:lang w:eastAsia="ar-SA"/>
        </w:rPr>
      </w:pPr>
      <w:r w:rsidRPr="008B289B">
        <w:rPr>
          <w:rFonts w:ascii="Times New Roman" w:eastAsia="SimSun" w:hAnsi="Times New Roman" w:cs="Times New Roman"/>
          <w:color w:val="00000A"/>
          <w:sz w:val="28"/>
          <w:szCs w:val="28"/>
          <w:lang w:eastAsia="ar-SA"/>
        </w:rPr>
        <w:t xml:space="preserve">Развивать </w:t>
      </w:r>
      <w:r w:rsidR="005A238B">
        <w:rPr>
          <w:rFonts w:ascii="Times New Roman" w:eastAsia="SimSun" w:hAnsi="Times New Roman" w:cs="Times New Roman"/>
          <w:color w:val="00000A"/>
          <w:sz w:val="28"/>
          <w:szCs w:val="28"/>
          <w:lang w:eastAsia="ar-SA"/>
        </w:rPr>
        <w:t>творческое воображение.</w:t>
      </w:r>
    </w:p>
    <w:p w14:paraId="23549FEB" w14:textId="77777777" w:rsidR="008B289B" w:rsidRPr="008B289B" w:rsidRDefault="008B289B" w:rsidP="004909D4">
      <w:pPr>
        <w:suppressAutoHyphens/>
        <w:spacing w:after="0"/>
        <w:ind w:firstLine="567"/>
        <w:rPr>
          <w:rFonts w:ascii="Times New Roman" w:eastAsia="SimSun" w:hAnsi="Times New Roman" w:cs="Times New Roman"/>
          <w:color w:val="00000A"/>
          <w:sz w:val="28"/>
          <w:szCs w:val="28"/>
          <w:lang w:eastAsia="ar-SA"/>
        </w:rPr>
      </w:pPr>
      <w:r w:rsidRPr="008B289B">
        <w:rPr>
          <w:rFonts w:ascii="Times New Roman" w:eastAsia="SimSun" w:hAnsi="Times New Roman" w:cs="Times New Roman"/>
          <w:b/>
          <w:bCs/>
          <w:color w:val="00000A"/>
          <w:sz w:val="28"/>
          <w:szCs w:val="28"/>
          <w:lang w:eastAsia="ar-SA"/>
        </w:rPr>
        <w:t>Воспитательные</w:t>
      </w:r>
      <w:r w:rsidRPr="008B289B">
        <w:rPr>
          <w:rFonts w:ascii="Times New Roman" w:eastAsia="SimSun" w:hAnsi="Times New Roman" w:cs="Times New Roman"/>
          <w:color w:val="00000A"/>
          <w:sz w:val="28"/>
          <w:szCs w:val="28"/>
          <w:lang w:eastAsia="ar-SA"/>
        </w:rPr>
        <w:t>:</w:t>
      </w:r>
    </w:p>
    <w:p w14:paraId="0087B68B" w14:textId="77777777" w:rsidR="008B289B" w:rsidRPr="008B289B" w:rsidRDefault="008B289B" w:rsidP="008B289B">
      <w:pPr>
        <w:numPr>
          <w:ilvl w:val="1"/>
          <w:numId w:val="27"/>
        </w:numPr>
        <w:suppressAutoHyphens/>
        <w:spacing w:after="0"/>
        <w:ind w:left="0" w:firstLine="567"/>
        <w:jc w:val="left"/>
        <w:rPr>
          <w:rFonts w:ascii="Times New Roman" w:eastAsia="SimSun" w:hAnsi="Times New Roman" w:cs="Times New Roman"/>
          <w:color w:val="00000A"/>
          <w:sz w:val="28"/>
          <w:szCs w:val="28"/>
          <w:lang w:eastAsia="ar-SA"/>
        </w:rPr>
      </w:pPr>
      <w:r w:rsidRPr="008B289B">
        <w:rPr>
          <w:rFonts w:ascii="Times New Roman" w:eastAsia="SimSun" w:hAnsi="Times New Roman" w:cs="Times New Roman"/>
          <w:color w:val="00000A"/>
          <w:sz w:val="28"/>
          <w:szCs w:val="28"/>
          <w:lang w:eastAsia="ar-SA"/>
        </w:rPr>
        <w:t>Вызывать эмоционально положительное состояние, удовольствия от игр и совместной деятельности с другими детьми;</w:t>
      </w:r>
    </w:p>
    <w:p w14:paraId="7172A080" w14:textId="77777777" w:rsidR="008B289B" w:rsidRPr="008B289B" w:rsidRDefault="008B289B" w:rsidP="008B289B">
      <w:pPr>
        <w:numPr>
          <w:ilvl w:val="1"/>
          <w:numId w:val="27"/>
        </w:numPr>
        <w:suppressAutoHyphens/>
        <w:spacing w:after="0"/>
        <w:ind w:left="0" w:firstLine="567"/>
        <w:jc w:val="left"/>
        <w:rPr>
          <w:rFonts w:ascii="Times New Roman" w:eastAsia="SimSun" w:hAnsi="Times New Roman" w:cs="Times New Roman"/>
          <w:color w:val="00000A"/>
          <w:sz w:val="28"/>
          <w:szCs w:val="28"/>
          <w:lang w:eastAsia="ar-SA"/>
        </w:rPr>
      </w:pPr>
      <w:r w:rsidRPr="008B289B">
        <w:rPr>
          <w:rFonts w:ascii="Times New Roman" w:eastAsia="SimSun" w:hAnsi="Times New Roman" w:cs="Times New Roman"/>
          <w:color w:val="00000A"/>
          <w:sz w:val="28"/>
          <w:szCs w:val="28"/>
          <w:lang w:eastAsia="ar-SA"/>
        </w:rPr>
        <w:t>Воспитывать у детей чувство прекрасного, умения видеть красоту в окружающем мире;</w:t>
      </w:r>
    </w:p>
    <w:p w14:paraId="55843C92" w14:textId="77777777" w:rsidR="008B289B" w:rsidRPr="008B289B" w:rsidRDefault="008B289B" w:rsidP="008B289B">
      <w:pPr>
        <w:ind w:firstLine="567"/>
        <w:rPr>
          <w:rFonts w:ascii="Times New Roman" w:hAnsi="Times New Roman" w:cs="Times New Roman"/>
          <w:sz w:val="28"/>
          <w:szCs w:val="28"/>
        </w:rPr>
      </w:pPr>
      <w:r w:rsidRPr="008B289B">
        <w:rPr>
          <w:rFonts w:ascii="Times New Roman" w:hAnsi="Times New Roman" w:cs="Times New Roman"/>
          <w:b/>
          <w:sz w:val="28"/>
          <w:szCs w:val="28"/>
        </w:rPr>
        <w:t xml:space="preserve">Оборудование: </w:t>
      </w:r>
      <w:r w:rsidRPr="008B289B">
        <w:rPr>
          <w:rFonts w:ascii="Times New Roman" w:hAnsi="Times New Roman" w:cs="Times New Roman"/>
          <w:sz w:val="28"/>
          <w:szCs w:val="28"/>
        </w:rPr>
        <w:t>столы для рисования песком с подсветкой по количеству детей, стол для рисования песком с подсветкой для педагога, кварцевый (мелкозернистый) песок, мультимеди</w:t>
      </w:r>
      <w:r w:rsidR="005A238B">
        <w:rPr>
          <w:rFonts w:ascii="Times New Roman" w:hAnsi="Times New Roman" w:cs="Times New Roman"/>
          <w:sz w:val="28"/>
          <w:szCs w:val="28"/>
        </w:rPr>
        <w:t>йный</w:t>
      </w:r>
      <w:r w:rsidRPr="008B289B">
        <w:rPr>
          <w:rFonts w:ascii="Times New Roman" w:hAnsi="Times New Roman" w:cs="Times New Roman"/>
          <w:sz w:val="28"/>
          <w:szCs w:val="28"/>
        </w:rPr>
        <w:t xml:space="preserve"> проектор, ноутбук</w:t>
      </w:r>
      <w:r w:rsidR="005A238B">
        <w:rPr>
          <w:rFonts w:ascii="Times New Roman" w:hAnsi="Times New Roman" w:cs="Times New Roman"/>
          <w:sz w:val="28"/>
          <w:szCs w:val="28"/>
        </w:rPr>
        <w:t xml:space="preserve"> или ПК</w:t>
      </w:r>
      <w:r w:rsidRPr="008B289B">
        <w:rPr>
          <w:rFonts w:ascii="Times New Roman" w:hAnsi="Times New Roman" w:cs="Times New Roman"/>
          <w:sz w:val="28"/>
          <w:szCs w:val="28"/>
        </w:rPr>
        <w:t>, видеокамера, магнитофон или портативная колонка, музыкальные произведения для релаксации, звуковые эффекты («Смех ребенка», «Шум ветра», «Шум моря», «Гроза»), слайд-презентации: «Земля до нашей эры</w:t>
      </w:r>
      <w:r w:rsidRPr="008B289B">
        <w:rPr>
          <w:rFonts w:ascii="Times New Roman" w:hAnsi="Times New Roman" w:cs="Times New Roman"/>
          <w:i/>
          <w:sz w:val="28"/>
          <w:szCs w:val="28"/>
        </w:rPr>
        <w:t xml:space="preserve">, </w:t>
      </w:r>
      <w:r w:rsidRPr="008B289B">
        <w:rPr>
          <w:rFonts w:ascii="Times New Roman" w:hAnsi="Times New Roman" w:cs="Times New Roman"/>
          <w:sz w:val="28"/>
          <w:szCs w:val="28"/>
        </w:rPr>
        <w:lastRenderedPageBreak/>
        <w:t>«История маленькой Песчинки»</w:t>
      </w:r>
      <w:r w:rsidR="003C260C">
        <w:rPr>
          <w:rFonts w:ascii="Times New Roman" w:hAnsi="Times New Roman" w:cs="Times New Roman"/>
          <w:sz w:val="28"/>
          <w:szCs w:val="28"/>
        </w:rPr>
        <w:t>, Приложение 1</w:t>
      </w:r>
      <w:r w:rsidRPr="008B289B">
        <w:rPr>
          <w:rFonts w:ascii="Times New Roman" w:hAnsi="Times New Roman" w:cs="Times New Roman"/>
          <w:sz w:val="28"/>
          <w:szCs w:val="28"/>
        </w:rPr>
        <w:t xml:space="preserve">), натуральный речной камень (небольшого размера), раковина с жемчужиной (6 штук), кресло-мешок или коврик (по количеству участников), влажные салфетки (1 упаковка). </w:t>
      </w:r>
    </w:p>
    <w:p w14:paraId="4D148BF9" w14:textId="77777777" w:rsidR="008B289B" w:rsidRPr="008B289B" w:rsidRDefault="008B289B" w:rsidP="008B289B">
      <w:pPr>
        <w:ind w:firstLine="567"/>
        <w:jc w:val="center"/>
        <w:rPr>
          <w:rFonts w:ascii="Times New Roman" w:hAnsi="Times New Roman" w:cs="Times New Roman"/>
          <w:b/>
          <w:sz w:val="28"/>
          <w:szCs w:val="28"/>
        </w:rPr>
      </w:pPr>
      <w:r w:rsidRPr="008B289B">
        <w:rPr>
          <w:rFonts w:ascii="Times New Roman" w:hAnsi="Times New Roman" w:cs="Times New Roman"/>
          <w:b/>
          <w:sz w:val="28"/>
          <w:szCs w:val="28"/>
        </w:rPr>
        <w:t>Ход занятия</w:t>
      </w:r>
    </w:p>
    <w:p w14:paraId="284AAE9E" w14:textId="77777777" w:rsidR="008B289B" w:rsidRPr="008B289B" w:rsidRDefault="008B289B" w:rsidP="008B289B">
      <w:pPr>
        <w:numPr>
          <w:ilvl w:val="0"/>
          <w:numId w:val="23"/>
        </w:numPr>
        <w:ind w:left="284" w:hanging="284"/>
        <w:contextualSpacing/>
        <w:jc w:val="left"/>
        <w:rPr>
          <w:rFonts w:ascii="Times New Roman" w:hAnsi="Times New Roman" w:cs="Times New Roman"/>
          <w:b/>
          <w:sz w:val="28"/>
          <w:szCs w:val="28"/>
        </w:rPr>
      </w:pPr>
      <w:r w:rsidRPr="008B289B">
        <w:rPr>
          <w:rFonts w:ascii="Times New Roman" w:hAnsi="Times New Roman" w:cs="Times New Roman"/>
          <w:b/>
          <w:sz w:val="28"/>
          <w:szCs w:val="28"/>
        </w:rPr>
        <w:t>Вводная часть – приветствие, ритуал «входа» в занятие.</w:t>
      </w:r>
    </w:p>
    <w:p w14:paraId="5419B119" w14:textId="77777777" w:rsidR="008B289B" w:rsidRPr="008B289B" w:rsidRDefault="008B289B" w:rsidP="008B289B">
      <w:pPr>
        <w:ind w:firstLine="0"/>
        <w:rPr>
          <w:rFonts w:ascii="Times New Roman" w:hAnsi="Times New Roman" w:cs="Times New Roman"/>
          <w:i/>
          <w:sz w:val="28"/>
          <w:szCs w:val="28"/>
        </w:rPr>
      </w:pPr>
      <w:r w:rsidRPr="008B289B">
        <w:rPr>
          <w:rFonts w:ascii="Times New Roman" w:hAnsi="Times New Roman" w:cs="Times New Roman"/>
          <w:i/>
          <w:sz w:val="28"/>
          <w:szCs w:val="28"/>
        </w:rPr>
        <w:t>Дети и ведущий заходят в аудиторию и садятся в кресло-мешки (или на коврики), расставленные по кругу (звучит приятная музыка)</w:t>
      </w:r>
    </w:p>
    <w:p w14:paraId="78ABF3C8" w14:textId="77777777" w:rsidR="008B289B" w:rsidRPr="008B289B" w:rsidRDefault="008B289B" w:rsidP="008B289B">
      <w:pPr>
        <w:ind w:firstLine="0"/>
        <w:rPr>
          <w:rFonts w:ascii="Times New Roman" w:hAnsi="Times New Roman" w:cs="Times New Roman"/>
          <w:i/>
          <w:sz w:val="28"/>
          <w:szCs w:val="28"/>
        </w:rPr>
      </w:pPr>
      <w:r w:rsidRPr="008B289B">
        <w:rPr>
          <w:rFonts w:ascii="Times New Roman" w:hAnsi="Times New Roman" w:cs="Times New Roman"/>
          <w:sz w:val="28"/>
          <w:szCs w:val="28"/>
        </w:rPr>
        <w:t xml:space="preserve">Психолог: Здравствуйте, ребята! Мне очень приятно всех вас видеть. Давайте друг друга поприветствуем. Возьмитесь за руки и будем передавать, как эстафету, рукопожатие. Я (психолог называет свое имя) передаю свою дружбу (имя ребенка), он- следующему, и так по кругу </w:t>
      </w:r>
      <w:r w:rsidRPr="008B289B">
        <w:rPr>
          <w:rFonts w:ascii="Times New Roman" w:hAnsi="Times New Roman" w:cs="Times New Roman"/>
          <w:i/>
          <w:sz w:val="28"/>
          <w:szCs w:val="28"/>
        </w:rPr>
        <w:t>(дети вместе с психологом выполняют упражнение).</w:t>
      </w:r>
    </w:p>
    <w:p w14:paraId="77B4287A" w14:textId="77777777" w:rsidR="008B289B" w:rsidRPr="008B289B" w:rsidRDefault="008B289B" w:rsidP="008B289B">
      <w:pPr>
        <w:ind w:firstLine="0"/>
        <w:rPr>
          <w:rFonts w:ascii="Times New Roman" w:hAnsi="Times New Roman" w:cs="Times New Roman"/>
          <w:sz w:val="28"/>
          <w:szCs w:val="28"/>
        </w:rPr>
      </w:pPr>
      <w:r w:rsidRPr="008B289B">
        <w:rPr>
          <w:rFonts w:ascii="Times New Roman" w:hAnsi="Times New Roman" w:cs="Times New Roman"/>
          <w:sz w:val="28"/>
          <w:szCs w:val="28"/>
        </w:rPr>
        <w:t>Психолог: я чувствую, что дружбы стало больше, так как каждый из нас добавил частичку своей дружбы. Пусть она нас всех согревает! Устраивайтесь поудобнее, мы начинаем.</w:t>
      </w:r>
    </w:p>
    <w:p w14:paraId="5581D504" w14:textId="77777777" w:rsidR="008B289B" w:rsidRPr="008B289B" w:rsidRDefault="008B289B" w:rsidP="008B289B">
      <w:pPr>
        <w:ind w:firstLine="0"/>
        <w:rPr>
          <w:rFonts w:ascii="Times New Roman" w:hAnsi="Times New Roman" w:cs="Times New Roman"/>
          <w:sz w:val="28"/>
          <w:szCs w:val="28"/>
        </w:rPr>
      </w:pPr>
      <w:r w:rsidRPr="008B289B">
        <w:rPr>
          <w:rFonts w:ascii="Times New Roman" w:hAnsi="Times New Roman" w:cs="Times New Roman"/>
          <w:sz w:val="28"/>
          <w:szCs w:val="28"/>
        </w:rPr>
        <w:t>Психолог: Трудно себе представить, но много-много миллионов лет назад, не было ни воздуха, ни воды, ни растений, ни животных…Планета Земля пребывала совсем в юном возрасте (как вы сейчас), и главными ее достопримечательностями были лишь горные хребты да вулканы (</w:t>
      </w:r>
      <w:r w:rsidRPr="008B289B">
        <w:rPr>
          <w:rFonts w:ascii="Times New Roman" w:hAnsi="Times New Roman" w:cs="Times New Roman"/>
          <w:i/>
          <w:sz w:val="28"/>
          <w:szCs w:val="28"/>
        </w:rPr>
        <w:t>демонстрация слайд-презентации «Земля до нашей эры»).</w:t>
      </w:r>
      <w:r w:rsidRPr="008B289B">
        <w:rPr>
          <w:rFonts w:ascii="Times New Roman" w:hAnsi="Times New Roman" w:cs="Times New Roman"/>
          <w:sz w:val="28"/>
          <w:szCs w:val="28"/>
        </w:rPr>
        <w:t xml:space="preserve"> А потом появились океаны, реки и воздух. Не спеша, в течении миллионов лет, ветер и вода воздействовали на горные породы, разрушали их на мелкие камни (п</w:t>
      </w:r>
      <w:r w:rsidRPr="008B289B">
        <w:rPr>
          <w:rFonts w:ascii="Times New Roman" w:hAnsi="Times New Roman" w:cs="Times New Roman"/>
          <w:i/>
          <w:sz w:val="28"/>
          <w:szCs w:val="28"/>
        </w:rPr>
        <w:t>сихолог держит в руках и демонстрирует натуральный речной камень и предлагает его детям по очереди подержать в руках,</w:t>
      </w:r>
      <w:r w:rsidRPr="008B289B">
        <w:rPr>
          <w:rFonts w:ascii="Times New Roman" w:hAnsi="Times New Roman" w:cs="Times New Roman"/>
          <w:sz w:val="28"/>
          <w:szCs w:val="28"/>
        </w:rPr>
        <w:t xml:space="preserve"> а камни в течении миллионов лет- на мелкие частицы или крупицы. Так образовался ПЕСОК. Нет, не сахарный, а тот, на котором так приятно поваляться в жаркую летнюю погоду, построить замок. Или тот, который сегодня приглашает нас к себе в гости на песочное рисование.</w:t>
      </w:r>
    </w:p>
    <w:p w14:paraId="70D5EEAA" w14:textId="77777777" w:rsidR="008B289B" w:rsidRPr="008B289B" w:rsidRDefault="008B289B" w:rsidP="008B289B">
      <w:pPr>
        <w:ind w:firstLine="0"/>
        <w:rPr>
          <w:rFonts w:ascii="Times New Roman" w:hAnsi="Times New Roman" w:cs="Times New Roman"/>
          <w:sz w:val="28"/>
          <w:szCs w:val="28"/>
        </w:rPr>
      </w:pPr>
      <w:r w:rsidRPr="008B289B">
        <w:rPr>
          <w:rFonts w:ascii="Times New Roman" w:hAnsi="Times New Roman" w:cs="Times New Roman"/>
          <w:sz w:val="28"/>
          <w:szCs w:val="28"/>
        </w:rPr>
        <w:lastRenderedPageBreak/>
        <w:t xml:space="preserve">Мир песка – это особый мир, а значит – нам потребуется особая подготовка к встрече с ним. Чтобы всем было уютно и комфортно в нем - есть особые ПРАВИЛА </w:t>
      </w:r>
      <w:r w:rsidRPr="008B289B">
        <w:rPr>
          <w:rFonts w:ascii="Times New Roman" w:hAnsi="Times New Roman" w:cs="Times New Roman"/>
          <w:i/>
          <w:sz w:val="28"/>
          <w:szCs w:val="28"/>
        </w:rPr>
        <w:t>(психолог озвучивает правила с использованием стихотворения Т. Грабенко</w:t>
      </w:r>
      <w:r w:rsidRPr="008B289B">
        <w:rPr>
          <w:rFonts w:ascii="Times New Roman" w:hAnsi="Times New Roman" w:cs="Times New Roman"/>
          <w:sz w:val="28"/>
          <w:szCs w:val="28"/>
        </w:rPr>
        <w:t>):</w:t>
      </w:r>
    </w:p>
    <w:p w14:paraId="5A31E565" w14:textId="77777777" w:rsidR="008B289B" w:rsidRPr="008B289B" w:rsidRDefault="008B289B" w:rsidP="00D36BFE">
      <w:pPr>
        <w:shd w:val="clear" w:color="auto" w:fill="FFFFFF"/>
        <w:autoSpaceDE w:val="0"/>
        <w:autoSpaceDN w:val="0"/>
        <w:spacing w:after="0"/>
        <w:ind w:right="124" w:firstLine="0"/>
        <w:jc w:val="center"/>
        <w:rPr>
          <w:rFonts w:ascii="Times New Roman" w:eastAsia="Times New Roman" w:hAnsi="Times New Roman" w:cs="Times New Roman"/>
          <w:sz w:val="28"/>
          <w:szCs w:val="28"/>
          <w:lang w:eastAsia="ru-RU"/>
        </w:rPr>
      </w:pPr>
      <w:r w:rsidRPr="008B289B">
        <w:rPr>
          <w:rFonts w:ascii="Times New Roman" w:eastAsia="Times New Roman" w:hAnsi="Times New Roman" w:cs="Times New Roman"/>
          <w:sz w:val="28"/>
          <w:szCs w:val="28"/>
          <w:lang w:eastAsia="ru-RU"/>
        </w:rPr>
        <w:t>Я открою вам секреты, только надо знать при этом</w:t>
      </w:r>
    </w:p>
    <w:p w14:paraId="473A346C" w14:textId="77777777" w:rsidR="008B289B" w:rsidRPr="008B289B" w:rsidRDefault="008B289B" w:rsidP="00D36BFE">
      <w:pPr>
        <w:shd w:val="clear" w:color="auto" w:fill="FFFFFF"/>
        <w:autoSpaceDE w:val="0"/>
        <w:autoSpaceDN w:val="0"/>
        <w:spacing w:after="0"/>
        <w:ind w:right="124" w:firstLine="0"/>
        <w:jc w:val="center"/>
        <w:rPr>
          <w:rFonts w:ascii="Times New Roman" w:eastAsia="Times New Roman" w:hAnsi="Times New Roman" w:cs="Times New Roman"/>
          <w:sz w:val="28"/>
          <w:szCs w:val="28"/>
          <w:lang w:eastAsia="ru-RU"/>
        </w:rPr>
      </w:pPr>
      <w:r w:rsidRPr="008B289B">
        <w:rPr>
          <w:rFonts w:ascii="Times New Roman" w:eastAsia="Times New Roman" w:hAnsi="Times New Roman" w:cs="Times New Roman"/>
          <w:sz w:val="28"/>
          <w:szCs w:val="28"/>
          <w:lang w:eastAsia="ru-RU"/>
        </w:rPr>
        <w:t>Правила одной страны. Очень все они просты!</w:t>
      </w:r>
    </w:p>
    <w:p w14:paraId="1EFA002F" w14:textId="77777777" w:rsidR="008B289B" w:rsidRPr="008B289B" w:rsidRDefault="008B289B" w:rsidP="00D36BFE">
      <w:pPr>
        <w:shd w:val="clear" w:color="auto" w:fill="FFFFFF"/>
        <w:autoSpaceDE w:val="0"/>
        <w:autoSpaceDN w:val="0"/>
        <w:spacing w:after="0"/>
        <w:ind w:right="124" w:firstLine="0"/>
        <w:jc w:val="center"/>
        <w:rPr>
          <w:rFonts w:ascii="Times New Roman" w:eastAsia="Times New Roman" w:hAnsi="Times New Roman" w:cs="Times New Roman"/>
          <w:sz w:val="28"/>
          <w:szCs w:val="28"/>
          <w:lang w:eastAsia="ru-RU"/>
        </w:rPr>
      </w:pPr>
      <w:r w:rsidRPr="008B289B">
        <w:rPr>
          <w:rFonts w:ascii="Times New Roman" w:eastAsia="Times New Roman" w:hAnsi="Times New Roman" w:cs="Times New Roman"/>
          <w:sz w:val="28"/>
          <w:szCs w:val="28"/>
          <w:lang w:eastAsia="ru-RU"/>
        </w:rPr>
        <w:t>Вы готовы мне внимать? Значит, можно начинать?</w:t>
      </w:r>
    </w:p>
    <w:p w14:paraId="77E5C298" w14:textId="77777777" w:rsidR="008B289B" w:rsidRPr="008B289B" w:rsidRDefault="008B289B" w:rsidP="00D36BFE">
      <w:pPr>
        <w:shd w:val="clear" w:color="auto" w:fill="FFFFFF"/>
        <w:autoSpaceDE w:val="0"/>
        <w:autoSpaceDN w:val="0"/>
        <w:spacing w:after="0"/>
        <w:ind w:right="124" w:firstLine="0"/>
        <w:jc w:val="center"/>
        <w:rPr>
          <w:rFonts w:ascii="Times New Roman" w:eastAsia="Times New Roman" w:hAnsi="Times New Roman" w:cs="Times New Roman"/>
          <w:sz w:val="28"/>
          <w:szCs w:val="28"/>
          <w:lang w:eastAsia="ru-RU"/>
        </w:rPr>
      </w:pPr>
      <w:r w:rsidRPr="008B289B">
        <w:rPr>
          <w:rFonts w:ascii="Times New Roman" w:eastAsia="Times New Roman" w:hAnsi="Times New Roman" w:cs="Times New Roman"/>
          <w:sz w:val="28"/>
          <w:szCs w:val="28"/>
          <w:lang w:eastAsia="ru-RU"/>
        </w:rPr>
        <w:t>Здесь нельзя кусаться, драться и в глаза песком кидаться!</w:t>
      </w:r>
    </w:p>
    <w:p w14:paraId="446731E9" w14:textId="77777777" w:rsidR="008B289B" w:rsidRPr="008B289B" w:rsidRDefault="008B289B" w:rsidP="00D36BFE">
      <w:pPr>
        <w:shd w:val="clear" w:color="auto" w:fill="FFFFFF"/>
        <w:autoSpaceDE w:val="0"/>
        <w:autoSpaceDN w:val="0"/>
        <w:spacing w:after="0"/>
        <w:ind w:right="124" w:firstLine="0"/>
        <w:jc w:val="center"/>
        <w:rPr>
          <w:rFonts w:ascii="Times New Roman" w:eastAsia="Times New Roman" w:hAnsi="Times New Roman" w:cs="Times New Roman"/>
          <w:sz w:val="28"/>
          <w:szCs w:val="28"/>
          <w:lang w:eastAsia="ru-RU"/>
        </w:rPr>
      </w:pPr>
      <w:r w:rsidRPr="008B289B">
        <w:rPr>
          <w:rFonts w:ascii="Times New Roman" w:eastAsia="Times New Roman" w:hAnsi="Times New Roman" w:cs="Times New Roman"/>
          <w:sz w:val="28"/>
          <w:szCs w:val="28"/>
          <w:lang w:eastAsia="ru-RU"/>
        </w:rPr>
        <w:t>Стран чужих не разорять! Песок – мирная страна.</w:t>
      </w:r>
    </w:p>
    <w:p w14:paraId="45F298AD" w14:textId="77777777" w:rsidR="008B289B" w:rsidRPr="008B289B" w:rsidRDefault="008B289B" w:rsidP="00D36BFE">
      <w:pPr>
        <w:shd w:val="clear" w:color="auto" w:fill="FFFFFF"/>
        <w:autoSpaceDE w:val="0"/>
        <w:autoSpaceDN w:val="0"/>
        <w:spacing w:after="0"/>
        <w:ind w:right="124" w:firstLine="0"/>
        <w:jc w:val="center"/>
        <w:rPr>
          <w:rFonts w:ascii="Times New Roman" w:eastAsia="Times New Roman" w:hAnsi="Times New Roman" w:cs="Times New Roman"/>
          <w:sz w:val="28"/>
          <w:szCs w:val="28"/>
          <w:lang w:eastAsia="ru-RU"/>
        </w:rPr>
      </w:pPr>
      <w:r w:rsidRPr="008B289B">
        <w:rPr>
          <w:rFonts w:ascii="Times New Roman" w:eastAsia="Times New Roman" w:hAnsi="Times New Roman" w:cs="Times New Roman"/>
          <w:sz w:val="28"/>
          <w:szCs w:val="28"/>
          <w:lang w:eastAsia="ru-RU"/>
        </w:rPr>
        <w:t>Можно строить и чудить, можно много сотворить:</w:t>
      </w:r>
    </w:p>
    <w:p w14:paraId="06D8074F" w14:textId="77777777" w:rsidR="008B289B" w:rsidRPr="008B289B" w:rsidRDefault="008B289B" w:rsidP="008B289B">
      <w:pPr>
        <w:ind w:firstLine="0"/>
        <w:rPr>
          <w:rFonts w:ascii="Times New Roman" w:hAnsi="Times New Roman" w:cs="Times New Roman"/>
          <w:sz w:val="28"/>
          <w:szCs w:val="28"/>
        </w:rPr>
      </w:pPr>
      <w:r w:rsidRPr="008B289B">
        <w:rPr>
          <w:rFonts w:ascii="Times New Roman" w:hAnsi="Times New Roman" w:cs="Times New Roman"/>
          <w:sz w:val="28"/>
          <w:szCs w:val="28"/>
        </w:rPr>
        <w:t xml:space="preserve">Психолог: Итак, мы готовы? Отправляемся?! </w:t>
      </w:r>
    </w:p>
    <w:p w14:paraId="289D08BD" w14:textId="77777777" w:rsidR="008B289B" w:rsidRPr="008B289B" w:rsidRDefault="008B289B" w:rsidP="008B289B">
      <w:pPr>
        <w:ind w:firstLine="0"/>
        <w:rPr>
          <w:rFonts w:ascii="Times New Roman" w:hAnsi="Times New Roman" w:cs="Times New Roman"/>
          <w:i/>
          <w:sz w:val="28"/>
          <w:szCs w:val="28"/>
        </w:rPr>
      </w:pPr>
      <w:r w:rsidRPr="008B289B">
        <w:rPr>
          <w:rFonts w:ascii="Times New Roman" w:hAnsi="Times New Roman" w:cs="Times New Roman"/>
          <w:sz w:val="28"/>
          <w:szCs w:val="28"/>
        </w:rPr>
        <w:t xml:space="preserve">Дети: Да!!! </w:t>
      </w:r>
      <w:r w:rsidRPr="008B289B">
        <w:rPr>
          <w:rFonts w:ascii="Times New Roman" w:hAnsi="Times New Roman" w:cs="Times New Roman"/>
          <w:i/>
          <w:sz w:val="28"/>
          <w:szCs w:val="28"/>
        </w:rPr>
        <w:t>(дети, вместе с психологом, встают и проходят к столикам с песком, психолог встает за большой стол с песком, с подключенным проектором и камерой)</w:t>
      </w:r>
    </w:p>
    <w:p w14:paraId="2B65067D" w14:textId="77777777" w:rsidR="008B289B" w:rsidRPr="008B289B" w:rsidRDefault="008B289B" w:rsidP="008B289B">
      <w:pPr>
        <w:ind w:firstLine="0"/>
        <w:rPr>
          <w:rFonts w:ascii="Times New Roman" w:hAnsi="Times New Roman" w:cs="Times New Roman"/>
          <w:sz w:val="28"/>
          <w:szCs w:val="28"/>
        </w:rPr>
      </w:pPr>
      <w:r w:rsidRPr="008B289B">
        <w:rPr>
          <w:rFonts w:ascii="Times New Roman" w:hAnsi="Times New Roman" w:cs="Times New Roman"/>
          <w:sz w:val="28"/>
          <w:szCs w:val="28"/>
        </w:rPr>
        <w:t xml:space="preserve">Психолог: Быть может, вы скажете, что здесь замечательного и интересного: «Ну, песок, ну, лежит себе и лежит. И что тут необычного?» Действительно, никакого волшебства. Но чтобы этот мир ожил, предлагаю зажечь «солнышко» (для песка внутри стола), и каждая песчинка будет готова поведать вам много интересных историй. </w:t>
      </w:r>
    </w:p>
    <w:p w14:paraId="5DB6BC5B" w14:textId="77777777" w:rsidR="008B289B" w:rsidRPr="008B289B" w:rsidRDefault="008B289B" w:rsidP="008B289B">
      <w:pPr>
        <w:ind w:firstLine="0"/>
        <w:rPr>
          <w:rFonts w:ascii="Times New Roman" w:hAnsi="Times New Roman" w:cs="Times New Roman"/>
          <w:sz w:val="28"/>
          <w:szCs w:val="28"/>
        </w:rPr>
      </w:pPr>
      <w:r w:rsidRPr="008B289B">
        <w:rPr>
          <w:rFonts w:ascii="Times New Roman" w:hAnsi="Times New Roman" w:cs="Times New Roman"/>
          <w:b/>
          <w:sz w:val="28"/>
          <w:szCs w:val="28"/>
        </w:rPr>
        <w:t>Выполняется ритуал «входа»:</w:t>
      </w:r>
      <w:r w:rsidRPr="008B289B">
        <w:rPr>
          <w:rFonts w:ascii="Times New Roman" w:hAnsi="Times New Roman" w:cs="Times New Roman"/>
          <w:sz w:val="28"/>
          <w:szCs w:val="28"/>
        </w:rPr>
        <w:t xml:space="preserve"> «В ладоши наши посмотри, в них доброту, любовь найди. В песочный мир приди!» (</w:t>
      </w:r>
      <w:r w:rsidRPr="008B289B">
        <w:rPr>
          <w:rFonts w:ascii="Times New Roman" w:hAnsi="Times New Roman" w:cs="Times New Roman"/>
          <w:i/>
          <w:sz w:val="28"/>
          <w:szCs w:val="28"/>
        </w:rPr>
        <w:t>включаются все световые столы)</w:t>
      </w:r>
      <w:r w:rsidRPr="008B289B">
        <w:rPr>
          <w:rFonts w:ascii="Times New Roman" w:hAnsi="Times New Roman" w:cs="Times New Roman"/>
          <w:sz w:val="28"/>
          <w:szCs w:val="28"/>
        </w:rPr>
        <w:t>.</w:t>
      </w:r>
    </w:p>
    <w:p w14:paraId="4664CBD2" w14:textId="77777777" w:rsidR="008B289B" w:rsidRPr="008B289B" w:rsidRDefault="008B289B" w:rsidP="008B289B">
      <w:pPr>
        <w:ind w:firstLine="0"/>
        <w:rPr>
          <w:rFonts w:ascii="Times New Roman" w:hAnsi="Times New Roman" w:cs="Times New Roman"/>
          <w:sz w:val="28"/>
          <w:szCs w:val="28"/>
        </w:rPr>
      </w:pPr>
      <w:r w:rsidRPr="008B289B">
        <w:rPr>
          <w:rFonts w:ascii="Times New Roman" w:hAnsi="Times New Roman" w:cs="Times New Roman"/>
          <w:sz w:val="28"/>
          <w:szCs w:val="28"/>
        </w:rPr>
        <w:t>Психолог: Добро пожаловать в мир песка, мир света и тени, в «Мир песочного искусства».</w:t>
      </w:r>
    </w:p>
    <w:p w14:paraId="23EC0C2F" w14:textId="77777777" w:rsidR="008B289B" w:rsidRPr="008B289B" w:rsidRDefault="008B289B" w:rsidP="008B289B">
      <w:pPr>
        <w:numPr>
          <w:ilvl w:val="1"/>
          <w:numId w:val="24"/>
        </w:numPr>
        <w:ind w:left="284" w:hanging="284"/>
        <w:contextualSpacing/>
        <w:jc w:val="left"/>
        <w:rPr>
          <w:rFonts w:ascii="Times New Roman" w:hAnsi="Times New Roman" w:cs="Times New Roman"/>
          <w:b/>
          <w:sz w:val="28"/>
          <w:szCs w:val="28"/>
        </w:rPr>
      </w:pPr>
      <w:r w:rsidRPr="008B289B">
        <w:rPr>
          <w:rFonts w:ascii="Times New Roman" w:hAnsi="Times New Roman" w:cs="Times New Roman"/>
          <w:b/>
          <w:sz w:val="28"/>
          <w:szCs w:val="28"/>
        </w:rPr>
        <w:t>Упражнение «Ладошки»</w:t>
      </w:r>
    </w:p>
    <w:p w14:paraId="319C3932" w14:textId="77777777" w:rsidR="008B289B" w:rsidRPr="008B289B" w:rsidRDefault="008B289B" w:rsidP="00D36BFE">
      <w:pPr>
        <w:ind w:firstLine="0"/>
        <w:contextualSpacing/>
        <w:rPr>
          <w:rFonts w:ascii="Times New Roman" w:hAnsi="Times New Roman" w:cs="Times New Roman"/>
          <w:sz w:val="28"/>
          <w:szCs w:val="28"/>
        </w:rPr>
      </w:pPr>
      <w:r w:rsidRPr="008B289B">
        <w:rPr>
          <w:rFonts w:ascii="Times New Roman" w:hAnsi="Times New Roman" w:cs="Times New Roman"/>
          <w:sz w:val="28"/>
          <w:szCs w:val="28"/>
        </w:rPr>
        <w:t xml:space="preserve">Психолог: Ребята, мы же с вами воспитанные, вежливые люди? А вежливый человек, когда приходит в гости что делает сначала? </w:t>
      </w:r>
    </w:p>
    <w:p w14:paraId="514B1000" w14:textId="77777777" w:rsidR="008B289B" w:rsidRPr="008B289B" w:rsidRDefault="008B289B" w:rsidP="00D36BFE">
      <w:pPr>
        <w:ind w:firstLine="0"/>
        <w:contextualSpacing/>
        <w:rPr>
          <w:rFonts w:ascii="Times New Roman" w:hAnsi="Times New Roman" w:cs="Times New Roman"/>
          <w:sz w:val="28"/>
          <w:szCs w:val="28"/>
        </w:rPr>
      </w:pPr>
      <w:r w:rsidRPr="008B289B">
        <w:rPr>
          <w:rFonts w:ascii="Times New Roman" w:hAnsi="Times New Roman" w:cs="Times New Roman"/>
          <w:sz w:val="28"/>
          <w:szCs w:val="28"/>
        </w:rPr>
        <w:t>Дети: говорит</w:t>
      </w:r>
      <w:r w:rsidR="00FA5625">
        <w:rPr>
          <w:rFonts w:ascii="Times New Roman" w:hAnsi="Times New Roman" w:cs="Times New Roman"/>
          <w:sz w:val="28"/>
          <w:szCs w:val="28"/>
        </w:rPr>
        <w:t xml:space="preserve">: </w:t>
      </w:r>
      <w:r w:rsidRPr="008B289B">
        <w:rPr>
          <w:rFonts w:ascii="Times New Roman" w:hAnsi="Times New Roman" w:cs="Times New Roman"/>
          <w:sz w:val="28"/>
          <w:szCs w:val="28"/>
        </w:rPr>
        <w:t>«Здравствуйте!»</w:t>
      </w:r>
    </w:p>
    <w:p w14:paraId="47B1ABDD" w14:textId="77777777" w:rsidR="008B289B" w:rsidRPr="008B289B" w:rsidRDefault="008B289B" w:rsidP="00D36BFE">
      <w:pPr>
        <w:ind w:firstLine="0"/>
        <w:contextualSpacing/>
        <w:rPr>
          <w:rFonts w:ascii="Times New Roman" w:hAnsi="Times New Roman" w:cs="Times New Roman"/>
          <w:sz w:val="28"/>
          <w:szCs w:val="28"/>
        </w:rPr>
      </w:pPr>
      <w:r w:rsidRPr="008B289B">
        <w:rPr>
          <w:rFonts w:ascii="Times New Roman" w:hAnsi="Times New Roman" w:cs="Times New Roman"/>
          <w:sz w:val="28"/>
          <w:szCs w:val="28"/>
        </w:rPr>
        <w:t xml:space="preserve">Психолог: Правильно, здоровается! А как можно поздороваться с песком? </w:t>
      </w:r>
    </w:p>
    <w:p w14:paraId="061B0B4A" w14:textId="77777777" w:rsidR="008B289B" w:rsidRPr="008B289B" w:rsidRDefault="008B289B" w:rsidP="00D36BFE">
      <w:pPr>
        <w:ind w:firstLine="0"/>
        <w:contextualSpacing/>
        <w:rPr>
          <w:rFonts w:ascii="Times New Roman" w:hAnsi="Times New Roman" w:cs="Times New Roman"/>
          <w:sz w:val="28"/>
          <w:szCs w:val="28"/>
        </w:rPr>
      </w:pPr>
      <w:r w:rsidRPr="008B289B">
        <w:rPr>
          <w:rFonts w:ascii="Times New Roman" w:hAnsi="Times New Roman" w:cs="Times New Roman"/>
          <w:sz w:val="28"/>
          <w:szCs w:val="28"/>
        </w:rPr>
        <w:lastRenderedPageBreak/>
        <w:t>Дети: предлагают свои варианты, как можно «поздороваться» с песком.</w:t>
      </w:r>
    </w:p>
    <w:p w14:paraId="568CCCBB" w14:textId="77777777" w:rsidR="008B289B" w:rsidRPr="008B289B" w:rsidRDefault="008B289B" w:rsidP="00D36BFE">
      <w:pPr>
        <w:ind w:firstLine="0"/>
        <w:contextualSpacing/>
        <w:rPr>
          <w:rFonts w:ascii="Times New Roman" w:hAnsi="Times New Roman" w:cs="Times New Roman"/>
          <w:i/>
          <w:sz w:val="28"/>
          <w:szCs w:val="28"/>
        </w:rPr>
      </w:pPr>
      <w:r w:rsidRPr="008B289B">
        <w:rPr>
          <w:rFonts w:ascii="Times New Roman" w:hAnsi="Times New Roman" w:cs="Times New Roman"/>
          <w:sz w:val="28"/>
          <w:szCs w:val="28"/>
        </w:rPr>
        <w:t xml:space="preserve">Психолог: Конечно, прикоснуться ладошками к нему, слегка постучать по нему пальцами, погладить, растереть между ладошками </w:t>
      </w:r>
      <w:r w:rsidRPr="008B289B">
        <w:rPr>
          <w:rFonts w:ascii="Times New Roman" w:hAnsi="Times New Roman" w:cs="Times New Roman"/>
          <w:i/>
          <w:sz w:val="28"/>
          <w:szCs w:val="28"/>
        </w:rPr>
        <w:t>(психолог работает за большим столом, изображение с которого передается через проектор на экран, дети смотрят, как делает психолог, и воспроизводят у себя на столах. При этом помогает при необходимости и следит, чтобы дети использовали в работе обе руки. Поверхность стола засыпается песком).</w:t>
      </w:r>
    </w:p>
    <w:p w14:paraId="7296FA45" w14:textId="77777777" w:rsidR="008B289B" w:rsidRPr="008B289B" w:rsidRDefault="008B289B" w:rsidP="00C8569E">
      <w:pPr>
        <w:spacing w:line="276" w:lineRule="auto"/>
        <w:ind w:firstLine="284"/>
        <w:contextualSpacing/>
        <w:jc w:val="center"/>
        <w:rPr>
          <w:rFonts w:ascii="Times New Roman" w:hAnsi="Times New Roman" w:cs="Times New Roman"/>
          <w:sz w:val="28"/>
          <w:szCs w:val="28"/>
        </w:rPr>
      </w:pPr>
      <w:r w:rsidRPr="008B289B">
        <w:rPr>
          <w:rFonts w:ascii="Times New Roman" w:hAnsi="Times New Roman" w:cs="Times New Roman"/>
          <w:sz w:val="28"/>
          <w:szCs w:val="28"/>
        </w:rPr>
        <w:t>Ладошки-вверх, ладошки-вниз,</w:t>
      </w:r>
    </w:p>
    <w:p w14:paraId="250C2F31" w14:textId="77777777" w:rsidR="008B289B" w:rsidRPr="008B289B" w:rsidRDefault="008B289B" w:rsidP="00C8569E">
      <w:pPr>
        <w:spacing w:line="276" w:lineRule="auto"/>
        <w:ind w:firstLine="284"/>
        <w:contextualSpacing/>
        <w:jc w:val="center"/>
        <w:rPr>
          <w:rFonts w:ascii="Times New Roman" w:hAnsi="Times New Roman" w:cs="Times New Roman"/>
          <w:sz w:val="28"/>
          <w:szCs w:val="28"/>
        </w:rPr>
      </w:pPr>
      <w:r w:rsidRPr="008B289B">
        <w:rPr>
          <w:rFonts w:ascii="Times New Roman" w:hAnsi="Times New Roman" w:cs="Times New Roman"/>
          <w:sz w:val="28"/>
          <w:szCs w:val="28"/>
        </w:rPr>
        <w:t>Ладошки на бочок и сжали в кулачок!</w:t>
      </w:r>
    </w:p>
    <w:p w14:paraId="5F7B23AB" w14:textId="77777777" w:rsidR="008B289B" w:rsidRPr="008B289B" w:rsidRDefault="008B289B" w:rsidP="00C8569E">
      <w:pPr>
        <w:spacing w:line="276" w:lineRule="auto"/>
        <w:ind w:firstLine="284"/>
        <w:contextualSpacing/>
        <w:jc w:val="center"/>
        <w:rPr>
          <w:rFonts w:ascii="Times New Roman" w:hAnsi="Times New Roman" w:cs="Times New Roman"/>
          <w:sz w:val="28"/>
          <w:szCs w:val="28"/>
        </w:rPr>
      </w:pPr>
      <w:r w:rsidRPr="008B289B">
        <w:rPr>
          <w:rFonts w:ascii="Times New Roman" w:hAnsi="Times New Roman" w:cs="Times New Roman"/>
          <w:sz w:val="28"/>
          <w:szCs w:val="28"/>
        </w:rPr>
        <w:t>Ладошки вверх подняли (</w:t>
      </w:r>
      <w:r w:rsidRPr="008B289B">
        <w:rPr>
          <w:rFonts w:ascii="Times New Roman" w:hAnsi="Times New Roman" w:cs="Times New Roman"/>
          <w:i/>
          <w:sz w:val="28"/>
          <w:szCs w:val="28"/>
        </w:rPr>
        <w:t>сжимая и разжимая пальчики, поднимаем ладошки вверх</w:t>
      </w:r>
      <w:r w:rsidRPr="008B289B">
        <w:rPr>
          <w:rFonts w:ascii="Times New Roman" w:hAnsi="Times New Roman" w:cs="Times New Roman"/>
          <w:sz w:val="28"/>
          <w:szCs w:val="28"/>
        </w:rPr>
        <w:t>)</w:t>
      </w:r>
    </w:p>
    <w:p w14:paraId="12145228" w14:textId="77777777" w:rsidR="008B289B" w:rsidRPr="008B289B" w:rsidRDefault="008B289B" w:rsidP="00C8569E">
      <w:pPr>
        <w:spacing w:line="276" w:lineRule="auto"/>
        <w:ind w:firstLine="284"/>
        <w:contextualSpacing/>
        <w:jc w:val="center"/>
        <w:rPr>
          <w:rFonts w:ascii="Times New Roman" w:hAnsi="Times New Roman" w:cs="Times New Roman"/>
          <w:sz w:val="28"/>
          <w:szCs w:val="28"/>
        </w:rPr>
      </w:pPr>
      <w:r w:rsidRPr="008B289B">
        <w:rPr>
          <w:rFonts w:ascii="Times New Roman" w:hAnsi="Times New Roman" w:cs="Times New Roman"/>
          <w:sz w:val="28"/>
          <w:szCs w:val="28"/>
        </w:rPr>
        <w:t>И «Здравствуйте» - сказали!</w:t>
      </w:r>
    </w:p>
    <w:p w14:paraId="30A085C0" w14:textId="77777777" w:rsidR="008B289B" w:rsidRPr="008B289B" w:rsidRDefault="008B289B" w:rsidP="008B289B">
      <w:pPr>
        <w:ind w:firstLine="284"/>
        <w:contextualSpacing/>
        <w:rPr>
          <w:rFonts w:ascii="Times New Roman" w:hAnsi="Times New Roman" w:cs="Times New Roman"/>
          <w:sz w:val="28"/>
          <w:szCs w:val="28"/>
        </w:rPr>
      </w:pPr>
    </w:p>
    <w:p w14:paraId="1937D997" w14:textId="77777777" w:rsidR="008B289B" w:rsidRPr="008B289B" w:rsidRDefault="008B289B" w:rsidP="008B289B">
      <w:pPr>
        <w:ind w:firstLine="284"/>
        <w:contextualSpacing/>
        <w:rPr>
          <w:rFonts w:ascii="Times New Roman" w:hAnsi="Times New Roman" w:cs="Times New Roman"/>
          <w:i/>
          <w:sz w:val="28"/>
          <w:szCs w:val="28"/>
        </w:rPr>
      </w:pPr>
      <w:r w:rsidRPr="008B289B">
        <w:rPr>
          <w:rFonts w:ascii="Times New Roman" w:hAnsi="Times New Roman" w:cs="Times New Roman"/>
          <w:sz w:val="28"/>
          <w:szCs w:val="28"/>
        </w:rPr>
        <w:t xml:space="preserve">Психолог: Ой!  Послушайте…. Песчинки тоже с вами здороваются. Как, вы не слышите?! А давайте их, пощекочем! </w:t>
      </w:r>
      <w:r w:rsidRPr="008B289B">
        <w:rPr>
          <w:rFonts w:ascii="Times New Roman" w:hAnsi="Times New Roman" w:cs="Times New Roman"/>
          <w:i/>
          <w:sz w:val="28"/>
          <w:szCs w:val="28"/>
        </w:rPr>
        <w:t>(дети выполняют задание, различными способами дотрагиваются до песка, включается звуковой эффект «Смех ребенка»).</w:t>
      </w:r>
    </w:p>
    <w:p w14:paraId="0EA32A3C" w14:textId="77777777" w:rsidR="008B289B" w:rsidRPr="008B289B" w:rsidRDefault="008B289B" w:rsidP="008B289B">
      <w:pPr>
        <w:ind w:firstLine="284"/>
        <w:contextualSpacing/>
        <w:rPr>
          <w:rFonts w:ascii="Times New Roman" w:hAnsi="Times New Roman" w:cs="Times New Roman"/>
          <w:sz w:val="28"/>
          <w:szCs w:val="28"/>
        </w:rPr>
      </w:pPr>
      <w:r w:rsidRPr="008B289B">
        <w:rPr>
          <w:rFonts w:ascii="Times New Roman" w:hAnsi="Times New Roman" w:cs="Times New Roman"/>
          <w:sz w:val="28"/>
          <w:szCs w:val="28"/>
        </w:rPr>
        <w:t>Психолог: Теперь, я надеюсь, мы подружимся с ними!</w:t>
      </w:r>
    </w:p>
    <w:p w14:paraId="2497F200" w14:textId="77777777" w:rsidR="008B289B" w:rsidRPr="008B289B" w:rsidRDefault="008B289B" w:rsidP="008B289B">
      <w:pPr>
        <w:numPr>
          <w:ilvl w:val="0"/>
          <w:numId w:val="24"/>
        </w:numPr>
        <w:contextualSpacing/>
        <w:jc w:val="left"/>
        <w:rPr>
          <w:rFonts w:ascii="Times New Roman" w:hAnsi="Times New Roman" w:cs="Times New Roman"/>
          <w:b/>
          <w:sz w:val="28"/>
          <w:szCs w:val="28"/>
        </w:rPr>
      </w:pPr>
      <w:r w:rsidRPr="008B289B">
        <w:rPr>
          <w:rFonts w:ascii="Times New Roman" w:hAnsi="Times New Roman" w:cs="Times New Roman"/>
          <w:b/>
          <w:sz w:val="28"/>
          <w:szCs w:val="28"/>
        </w:rPr>
        <w:t>Основная часть занятия.</w:t>
      </w:r>
    </w:p>
    <w:p w14:paraId="742BB84C" w14:textId="77777777" w:rsidR="008B289B" w:rsidRPr="008B289B" w:rsidRDefault="008B289B" w:rsidP="00D36BFE">
      <w:pPr>
        <w:spacing w:after="0"/>
        <w:ind w:firstLine="0"/>
        <w:contextualSpacing/>
        <w:rPr>
          <w:rFonts w:ascii="Times New Roman" w:hAnsi="Times New Roman" w:cs="Times New Roman"/>
          <w:sz w:val="28"/>
          <w:szCs w:val="28"/>
        </w:rPr>
      </w:pPr>
      <w:r w:rsidRPr="008B289B">
        <w:rPr>
          <w:rFonts w:ascii="Times New Roman" w:hAnsi="Times New Roman" w:cs="Times New Roman"/>
          <w:b/>
          <w:sz w:val="28"/>
          <w:szCs w:val="28"/>
        </w:rPr>
        <w:t xml:space="preserve"> </w:t>
      </w:r>
      <w:r w:rsidRPr="008B289B">
        <w:rPr>
          <w:rFonts w:ascii="Times New Roman" w:hAnsi="Times New Roman" w:cs="Times New Roman"/>
          <w:sz w:val="28"/>
          <w:szCs w:val="28"/>
        </w:rPr>
        <w:t>Психолог: В песочном мире происходит много удивительного (рассказ сопровождается рисованием на песке) дуют песочные ветра (</w:t>
      </w:r>
      <w:r w:rsidRPr="008B289B">
        <w:rPr>
          <w:rFonts w:ascii="Times New Roman" w:hAnsi="Times New Roman" w:cs="Times New Roman"/>
          <w:i/>
          <w:sz w:val="28"/>
          <w:szCs w:val="28"/>
        </w:rPr>
        <w:t>песок берется в кулачки, руки поднимаются над столом, плавными движениями кистью руки, песок постепенно  высыпается на стол, включается звуковой эффект «Шум ветра»),</w:t>
      </w:r>
      <w:r w:rsidRPr="008B289B">
        <w:rPr>
          <w:rFonts w:ascii="Times New Roman" w:hAnsi="Times New Roman" w:cs="Times New Roman"/>
          <w:sz w:val="28"/>
          <w:szCs w:val="28"/>
        </w:rPr>
        <w:t xml:space="preserve"> прилетают песочные тучи </w:t>
      </w:r>
      <w:r w:rsidRPr="008B289B">
        <w:rPr>
          <w:rFonts w:ascii="Times New Roman" w:hAnsi="Times New Roman" w:cs="Times New Roman"/>
          <w:i/>
          <w:sz w:val="28"/>
          <w:szCs w:val="28"/>
        </w:rPr>
        <w:t>(кулачками рисуем тучи, включается звуковой эффект «Гроза),</w:t>
      </w:r>
      <w:r w:rsidRPr="008B289B">
        <w:rPr>
          <w:rFonts w:ascii="Times New Roman" w:hAnsi="Times New Roman" w:cs="Times New Roman"/>
          <w:sz w:val="28"/>
          <w:szCs w:val="28"/>
        </w:rPr>
        <w:t xml:space="preserve"> и даже идет песочный дождик </w:t>
      </w:r>
      <w:r w:rsidRPr="008B289B">
        <w:rPr>
          <w:rFonts w:ascii="Times New Roman" w:hAnsi="Times New Roman" w:cs="Times New Roman"/>
          <w:i/>
          <w:sz w:val="28"/>
          <w:szCs w:val="28"/>
        </w:rPr>
        <w:t>(пальчиками рисуем капельки или «струйки» дождика, педагог следит, чтобы дети использовали в работе обе руки или рисовали определенными пальцами).</w:t>
      </w:r>
      <w:r w:rsidRPr="008B289B">
        <w:rPr>
          <w:rFonts w:ascii="Times New Roman" w:hAnsi="Times New Roman" w:cs="Times New Roman"/>
          <w:sz w:val="28"/>
          <w:szCs w:val="28"/>
        </w:rPr>
        <w:t xml:space="preserve"> А что можно делать после дождика?</w:t>
      </w:r>
    </w:p>
    <w:p w14:paraId="4C4A34B1" w14:textId="77777777" w:rsidR="008B289B" w:rsidRPr="008B289B" w:rsidRDefault="008B289B" w:rsidP="008B289B">
      <w:pPr>
        <w:spacing w:after="0"/>
        <w:ind w:firstLine="0"/>
        <w:rPr>
          <w:rFonts w:ascii="Times New Roman" w:hAnsi="Times New Roman" w:cs="Times New Roman"/>
          <w:sz w:val="28"/>
          <w:szCs w:val="28"/>
        </w:rPr>
      </w:pPr>
      <w:r w:rsidRPr="008B289B">
        <w:rPr>
          <w:rFonts w:ascii="Times New Roman" w:hAnsi="Times New Roman" w:cs="Times New Roman"/>
          <w:sz w:val="28"/>
          <w:szCs w:val="28"/>
        </w:rPr>
        <w:t xml:space="preserve">     Дети: предлагают свои варианты ответов (гулять, прыгать по лужам, пускать кораблики и т.д.)</w:t>
      </w:r>
    </w:p>
    <w:p w14:paraId="55D45885" w14:textId="77777777" w:rsidR="008B289B" w:rsidRPr="008B289B" w:rsidRDefault="008B289B" w:rsidP="008B289B">
      <w:pPr>
        <w:spacing w:after="0"/>
        <w:ind w:firstLine="0"/>
        <w:rPr>
          <w:rFonts w:ascii="Times New Roman" w:hAnsi="Times New Roman" w:cs="Times New Roman"/>
          <w:sz w:val="28"/>
          <w:szCs w:val="28"/>
        </w:rPr>
      </w:pPr>
      <w:r w:rsidRPr="008B289B">
        <w:rPr>
          <w:rFonts w:ascii="Times New Roman" w:hAnsi="Times New Roman" w:cs="Times New Roman"/>
          <w:sz w:val="28"/>
          <w:szCs w:val="28"/>
        </w:rPr>
        <w:lastRenderedPageBreak/>
        <w:t xml:space="preserve">     Психолог: Точно! По лужицам скакать! (</w:t>
      </w:r>
      <w:r w:rsidRPr="008B289B">
        <w:rPr>
          <w:rFonts w:ascii="Times New Roman" w:hAnsi="Times New Roman" w:cs="Times New Roman"/>
          <w:i/>
          <w:sz w:val="28"/>
          <w:szCs w:val="28"/>
        </w:rPr>
        <w:t>дети</w:t>
      </w:r>
      <w:r w:rsidR="00D36BFE" w:rsidRPr="00D36BFE">
        <w:rPr>
          <w:rFonts w:ascii="Times New Roman" w:hAnsi="Times New Roman" w:cs="Times New Roman"/>
          <w:i/>
          <w:sz w:val="28"/>
          <w:szCs w:val="28"/>
        </w:rPr>
        <w:t xml:space="preserve"> </w:t>
      </w:r>
      <w:r w:rsidRPr="008B289B">
        <w:rPr>
          <w:rFonts w:ascii="Times New Roman" w:hAnsi="Times New Roman" w:cs="Times New Roman"/>
          <w:i/>
          <w:sz w:val="28"/>
          <w:szCs w:val="28"/>
        </w:rPr>
        <w:t xml:space="preserve">пальчиками барабанят по столу) </w:t>
      </w:r>
      <w:r w:rsidRPr="008B289B">
        <w:rPr>
          <w:rFonts w:ascii="Times New Roman" w:hAnsi="Times New Roman" w:cs="Times New Roman"/>
          <w:sz w:val="28"/>
          <w:szCs w:val="28"/>
        </w:rPr>
        <w:t>А еще, что делать после дождика? Кораблики пускать! (</w:t>
      </w:r>
      <w:r w:rsidRPr="008B289B">
        <w:rPr>
          <w:rFonts w:ascii="Times New Roman" w:hAnsi="Times New Roman" w:cs="Times New Roman"/>
          <w:i/>
          <w:sz w:val="28"/>
          <w:szCs w:val="28"/>
        </w:rPr>
        <w:t>соединяем ладошки вместе, в форме лодочки и изображаем на песочном столе движения плывущей лодочки</w:t>
      </w:r>
      <w:r w:rsidRPr="008B289B">
        <w:rPr>
          <w:rFonts w:ascii="Times New Roman" w:hAnsi="Times New Roman" w:cs="Times New Roman"/>
          <w:sz w:val="28"/>
          <w:szCs w:val="28"/>
        </w:rPr>
        <w:t>). В песочном мире можно и на радуге покачаться</w:t>
      </w:r>
      <w:r w:rsidRPr="008B289B">
        <w:rPr>
          <w:rFonts w:ascii="Times New Roman" w:hAnsi="Times New Roman" w:cs="Times New Roman"/>
          <w:i/>
          <w:sz w:val="28"/>
          <w:szCs w:val="28"/>
        </w:rPr>
        <w:t xml:space="preserve"> (большой палец прижимается к ладони, а четыре пальца остаются открытыми, одновременно всеми 4 пальцами рисуется дуга) </w:t>
      </w:r>
      <w:r w:rsidR="00D36BFE">
        <w:rPr>
          <w:rFonts w:ascii="Times New Roman" w:hAnsi="Times New Roman" w:cs="Times New Roman"/>
          <w:sz w:val="28"/>
          <w:szCs w:val="28"/>
        </w:rPr>
        <w:t>и друг</w:t>
      </w:r>
      <w:r w:rsidRPr="008B289B">
        <w:rPr>
          <w:rFonts w:ascii="Times New Roman" w:hAnsi="Times New Roman" w:cs="Times New Roman"/>
          <w:sz w:val="28"/>
          <w:szCs w:val="28"/>
        </w:rPr>
        <w:t xml:space="preserve"> </w:t>
      </w:r>
      <w:r w:rsidR="00D36BFE">
        <w:rPr>
          <w:rFonts w:ascii="Times New Roman" w:hAnsi="Times New Roman" w:cs="Times New Roman"/>
          <w:sz w:val="28"/>
          <w:szCs w:val="28"/>
        </w:rPr>
        <w:t xml:space="preserve">другу </w:t>
      </w:r>
      <w:r w:rsidRPr="008B289B">
        <w:rPr>
          <w:rFonts w:ascii="Times New Roman" w:hAnsi="Times New Roman" w:cs="Times New Roman"/>
          <w:sz w:val="28"/>
          <w:szCs w:val="28"/>
        </w:rPr>
        <w:t>улыбаться.</w:t>
      </w:r>
    </w:p>
    <w:p w14:paraId="4E54C793" w14:textId="77777777" w:rsidR="008B289B" w:rsidRPr="008B289B" w:rsidRDefault="008B289B" w:rsidP="008B289B">
      <w:pPr>
        <w:spacing w:after="0"/>
        <w:ind w:firstLine="284"/>
        <w:rPr>
          <w:rFonts w:ascii="Times New Roman" w:hAnsi="Times New Roman" w:cs="Times New Roman"/>
          <w:i/>
          <w:sz w:val="28"/>
          <w:szCs w:val="28"/>
        </w:rPr>
      </w:pPr>
      <w:r w:rsidRPr="008B289B">
        <w:rPr>
          <w:rFonts w:ascii="Times New Roman" w:hAnsi="Times New Roman" w:cs="Times New Roman"/>
          <w:sz w:val="28"/>
          <w:szCs w:val="28"/>
        </w:rPr>
        <w:t>Психолог: А еще… а еще после дождика, можно закутаться в теплый плед или забраться под теплое одеяло, налить себе вкусный чай и послушать удивительные истории. Вот одна из них, прекрасная история, которую рассказала мне удивительная маленькая Песчинка</w:t>
      </w:r>
      <w:r w:rsidR="00C8569E">
        <w:rPr>
          <w:rFonts w:ascii="Times New Roman" w:hAnsi="Times New Roman" w:cs="Times New Roman"/>
          <w:sz w:val="28"/>
          <w:szCs w:val="28"/>
        </w:rPr>
        <w:t>.</w:t>
      </w:r>
      <w:r w:rsidRPr="008B289B">
        <w:rPr>
          <w:rFonts w:ascii="Times New Roman" w:hAnsi="Times New Roman" w:cs="Times New Roman"/>
          <w:sz w:val="28"/>
          <w:szCs w:val="28"/>
        </w:rPr>
        <w:t xml:space="preserve"> Только мы с вами будем не просто слушать, мы будем эту историю вновь создавать.</w:t>
      </w:r>
    </w:p>
    <w:p w14:paraId="25792367" w14:textId="77777777" w:rsidR="008B289B" w:rsidRPr="008B289B" w:rsidRDefault="008B289B" w:rsidP="008B289B">
      <w:pPr>
        <w:numPr>
          <w:ilvl w:val="1"/>
          <w:numId w:val="24"/>
        </w:numPr>
        <w:spacing w:after="0"/>
        <w:contextualSpacing/>
        <w:jc w:val="left"/>
        <w:rPr>
          <w:rFonts w:ascii="Times New Roman" w:hAnsi="Times New Roman" w:cs="Times New Roman"/>
          <w:b/>
          <w:sz w:val="28"/>
          <w:szCs w:val="28"/>
        </w:rPr>
      </w:pPr>
      <w:r w:rsidRPr="008B289B">
        <w:rPr>
          <w:rFonts w:ascii="Times New Roman" w:hAnsi="Times New Roman" w:cs="Times New Roman"/>
          <w:b/>
          <w:sz w:val="28"/>
          <w:szCs w:val="28"/>
        </w:rPr>
        <w:t>Творческое графическое упражнение. Песочная анимация.</w:t>
      </w:r>
    </w:p>
    <w:p w14:paraId="334FE775" w14:textId="77777777" w:rsidR="008B289B" w:rsidRPr="008B289B" w:rsidRDefault="008B289B" w:rsidP="00C8569E">
      <w:pPr>
        <w:spacing w:after="0"/>
        <w:ind w:firstLine="0"/>
        <w:rPr>
          <w:rFonts w:ascii="Times New Roman" w:hAnsi="Times New Roman" w:cs="Times New Roman"/>
          <w:sz w:val="28"/>
          <w:szCs w:val="28"/>
        </w:rPr>
      </w:pPr>
      <w:r w:rsidRPr="008B289B">
        <w:rPr>
          <w:rFonts w:ascii="Times New Roman" w:hAnsi="Times New Roman" w:cs="Times New Roman"/>
          <w:sz w:val="28"/>
          <w:szCs w:val="28"/>
        </w:rPr>
        <w:t>Психолог, вместе с детьми, демонстрирует анимационную историю «История маленькой Песчинки»:</w:t>
      </w:r>
    </w:p>
    <w:p w14:paraId="1B6F4075" w14:textId="77777777" w:rsidR="008B289B" w:rsidRPr="008B289B" w:rsidRDefault="008B289B" w:rsidP="008B289B">
      <w:pPr>
        <w:ind w:firstLine="0"/>
        <w:rPr>
          <w:rFonts w:ascii="Times New Roman" w:hAnsi="Times New Roman" w:cs="Times New Roman"/>
          <w:sz w:val="28"/>
          <w:szCs w:val="28"/>
        </w:rPr>
      </w:pPr>
      <w:r w:rsidRPr="008B289B">
        <w:rPr>
          <w:rFonts w:ascii="Times New Roman" w:hAnsi="Times New Roman" w:cs="Times New Roman"/>
          <w:b/>
          <w:sz w:val="28"/>
          <w:szCs w:val="28"/>
        </w:rPr>
        <w:t xml:space="preserve">- </w:t>
      </w:r>
      <w:r w:rsidRPr="008B289B">
        <w:rPr>
          <w:rFonts w:ascii="Times New Roman" w:hAnsi="Times New Roman" w:cs="Times New Roman"/>
          <w:sz w:val="28"/>
          <w:szCs w:val="28"/>
        </w:rPr>
        <w:t>В одном огромном синем море жила маленькая Песчинка. Она тихонечко жила на дне и радовалась своей понятной и размеренной жизни. И разделяла эту нехитрую радость со своими подружками-песчинками. Однажды, привычное спокойствие морского дна было нарушено заблудившимся течением. Внезапно и стремительно ворвалось оно в мирную жизнь песчинок и закружило их в безумном вихре воды и света. Сначала Песчинка совершенно не понимала, что происходит вокруг, а потом почувствовала, что она летит…</w:t>
      </w:r>
    </w:p>
    <w:p w14:paraId="160890E3" w14:textId="77777777" w:rsidR="008B289B" w:rsidRPr="008B289B" w:rsidRDefault="008B289B" w:rsidP="008B289B">
      <w:pPr>
        <w:ind w:firstLine="0"/>
        <w:rPr>
          <w:rFonts w:ascii="Times New Roman" w:hAnsi="Times New Roman" w:cs="Times New Roman"/>
          <w:sz w:val="28"/>
          <w:szCs w:val="28"/>
        </w:rPr>
      </w:pPr>
      <w:r w:rsidRPr="008B289B">
        <w:rPr>
          <w:rFonts w:ascii="Times New Roman" w:hAnsi="Times New Roman" w:cs="Times New Roman"/>
          <w:sz w:val="28"/>
          <w:szCs w:val="28"/>
        </w:rPr>
        <w:t>- Вот и все! Я пропала,</w:t>
      </w:r>
      <w:r w:rsidR="00FA5625">
        <w:rPr>
          <w:rFonts w:ascii="Times New Roman" w:hAnsi="Times New Roman" w:cs="Times New Roman"/>
          <w:sz w:val="28"/>
          <w:szCs w:val="28"/>
        </w:rPr>
        <w:t xml:space="preserve"> </w:t>
      </w:r>
      <w:r w:rsidRPr="008B289B">
        <w:rPr>
          <w:rFonts w:ascii="Times New Roman" w:hAnsi="Times New Roman" w:cs="Times New Roman"/>
          <w:sz w:val="28"/>
          <w:szCs w:val="28"/>
        </w:rPr>
        <w:t>- подумала Песчинка, несясь в бурном потоке. Ведь там дальше ничего нет! Только темнота и пустота. Как же я хочу обратно, на свое милое, тихое дно.</w:t>
      </w:r>
    </w:p>
    <w:p w14:paraId="61AB19C6" w14:textId="77777777" w:rsidR="008B289B" w:rsidRPr="008B289B" w:rsidRDefault="008B289B" w:rsidP="008B289B">
      <w:pPr>
        <w:ind w:firstLine="0"/>
        <w:rPr>
          <w:rFonts w:ascii="Times New Roman" w:hAnsi="Times New Roman" w:cs="Times New Roman"/>
          <w:sz w:val="28"/>
          <w:szCs w:val="28"/>
        </w:rPr>
      </w:pPr>
      <w:r w:rsidRPr="008B289B">
        <w:rPr>
          <w:rFonts w:ascii="Times New Roman" w:hAnsi="Times New Roman" w:cs="Times New Roman"/>
          <w:sz w:val="28"/>
          <w:szCs w:val="28"/>
        </w:rPr>
        <w:t xml:space="preserve">Так, предаваясь своему страху, Песчинка не заметила, что течение занесло ее в большую раковину. Оказаться в полной темноте было более ужаснее, чем лететь не понятно куда и зачем. Песчинка стала отчаянно кружиться, </w:t>
      </w:r>
      <w:r w:rsidRPr="008B289B">
        <w:rPr>
          <w:rFonts w:ascii="Times New Roman" w:hAnsi="Times New Roman" w:cs="Times New Roman"/>
          <w:sz w:val="28"/>
          <w:szCs w:val="28"/>
        </w:rPr>
        <w:lastRenderedPageBreak/>
        <w:t>барахтаться, пытаясь выбраться наружу. Проходили дни, месяцы. Но Песчинка не сдавалась.</w:t>
      </w:r>
    </w:p>
    <w:p w14:paraId="7C089B71" w14:textId="77777777" w:rsidR="008B289B" w:rsidRPr="008B289B" w:rsidRDefault="008B289B" w:rsidP="008B289B">
      <w:pPr>
        <w:ind w:firstLine="0"/>
        <w:rPr>
          <w:rFonts w:ascii="Times New Roman" w:hAnsi="Times New Roman" w:cs="Times New Roman"/>
          <w:sz w:val="28"/>
          <w:szCs w:val="28"/>
        </w:rPr>
      </w:pPr>
      <w:r w:rsidRPr="008B289B">
        <w:rPr>
          <w:rFonts w:ascii="Times New Roman" w:hAnsi="Times New Roman" w:cs="Times New Roman"/>
          <w:sz w:val="28"/>
          <w:szCs w:val="28"/>
        </w:rPr>
        <w:t xml:space="preserve">И вот однажды, створки раковины вдруг разомкнулись! И песчинка увидела высокое синее небо, яркое желтое солнце, а в отражении перламутровой створки раковины она увидела себя.  Только это была уже на маленькая песчинка со дна моря, а прекрасная Жемчужина, великолепием которой восхищалось и это небо, и это солнце. </w:t>
      </w:r>
    </w:p>
    <w:p w14:paraId="71402812" w14:textId="77777777" w:rsidR="008B289B" w:rsidRPr="008B289B" w:rsidRDefault="008B289B" w:rsidP="008B289B">
      <w:pPr>
        <w:ind w:firstLine="0"/>
        <w:rPr>
          <w:rFonts w:ascii="Times New Roman" w:hAnsi="Times New Roman" w:cs="Times New Roman"/>
          <w:sz w:val="28"/>
          <w:szCs w:val="28"/>
        </w:rPr>
      </w:pPr>
      <w:r w:rsidRPr="008B289B">
        <w:rPr>
          <w:rFonts w:ascii="Times New Roman" w:hAnsi="Times New Roman" w:cs="Times New Roman"/>
          <w:sz w:val="28"/>
          <w:szCs w:val="28"/>
        </w:rPr>
        <w:t>А дальше… А дальше стали происходить еще более удивительные события. Жемчужина оказалась в чудесном кольце, которое одни юноша надел на пальчик своей девушке и вместе с ними жемчужина побывала в самых разных уголках мира, ни на минуту не переставая удивляться и восхищаться красотой, неповторимостью и наполненностью жизни вокруг. Она была счастлива! Ведь действительно никогда не знаешь, куда принесет тебя течением…</w:t>
      </w:r>
    </w:p>
    <w:p w14:paraId="454E3BA4" w14:textId="77777777" w:rsidR="008B289B" w:rsidRPr="00DA6A58" w:rsidRDefault="008B289B" w:rsidP="008B289B">
      <w:pPr>
        <w:spacing w:after="0"/>
        <w:ind w:firstLine="0"/>
        <w:jc w:val="center"/>
        <w:rPr>
          <w:rFonts w:ascii="Times New Roman" w:hAnsi="Times New Roman" w:cs="Times New Roman"/>
          <w:sz w:val="28"/>
          <w:szCs w:val="28"/>
        </w:rPr>
      </w:pPr>
      <w:r w:rsidRPr="00DA6A58">
        <w:rPr>
          <w:rFonts w:ascii="Times New Roman" w:hAnsi="Times New Roman" w:cs="Times New Roman"/>
          <w:sz w:val="28"/>
          <w:szCs w:val="28"/>
        </w:rPr>
        <w:t>На дне морском,</w:t>
      </w:r>
    </w:p>
    <w:p w14:paraId="6552DB37" w14:textId="77777777" w:rsidR="008B289B" w:rsidRPr="00DA6A58" w:rsidRDefault="008B289B" w:rsidP="008B289B">
      <w:pPr>
        <w:spacing w:after="0"/>
        <w:ind w:firstLine="0"/>
        <w:jc w:val="center"/>
        <w:rPr>
          <w:rFonts w:ascii="Times New Roman" w:hAnsi="Times New Roman" w:cs="Times New Roman"/>
          <w:sz w:val="28"/>
          <w:szCs w:val="28"/>
        </w:rPr>
      </w:pPr>
      <w:r w:rsidRPr="00DA6A58">
        <w:rPr>
          <w:rFonts w:ascii="Times New Roman" w:hAnsi="Times New Roman" w:cs="Times New Roman"/>
          <w:sz w:val="28"/>
          <w:szCs w:val="28"/>
        </w:rPr>
        <w:t>Где много тайн сокрыто</w:t>
      </w:r>
    </w:p>
    <w:p w14:paraId="36B0C89D" w14:textId="77777777" w:rsidR="008B289B" w:rsidRPr="00DA6A58" w:rsidRDefault="008B289B" w:rsidP="008B289B">
      <w:pPr>
        <w:spacing w:after="0"/>
        <w:ind w:firstLine="0"/>
        <w:jc w:val="center"/>
        <w:rPr>
          <w:rFonts w:ascii="Times New Roman" w:hAnsi="Times New Roman" w:cs="Times New Roman"/>
          <w:sz w:val="28"/>
          <w:szCs w:val="28"/>
        </w:rPr>
      </w:pPr>
      <w:r w:rsidRPr="00DA6A58">
        <w:rPr>
          <w:rFonts w:ascii="Times New Roman" w:hAnsi="Times New Roman" w:cs="Times New Roman"/>
          <w:sz w:val="28"/>
          <w:szCs w:val="28"/>
        </w:rPr>
        <w:t>Где остов корабля лежит забытый,</w:t>
      </w:r>
    </w:p>
    <w:p w14:paraId="370CFDA3" w14:textId="77777777" w:rsidR="008B289B" w:rsidRPr="00DA6A58" w:rsidRDefault="008B289B" w:rsidP="008B289B">
      <w:pPr>
        <w:spacing w:after="0"/>
        <w:ind w:firstLine="0"/>
        <w:jc w:val="center"/>
        <w:rPr>
          <w:rFonts w:ascii="Times New Roman" w:hAnsi="Times New Roman" w:cs="Times New Roman"/>
          <w:sz w:val="28"/>
          <w:szCs w:val="28"/>
        </w:rPr>
      </w:pPr>
      <w:r w:rsidRPr="00DA6A58">
        <w:rPr>
          <w:rFonts w:ascii="Times New Roman" w:hAnsi="Times New Roman" w:cs="Times New Roman"/>
          <w:sz w:val="28"/>
          <w:szCs w:val="28"/>
        </w:rPr>
        <w:t>Где нет людей, а только тишина</w:t>
      </w:r>
    </w:p>
    <w:p w14:paraId="086B1E73" w14:textId="77777777" w:rsidR="008B289B" w:rsidRPr="00DA6A58" w:rsidRDefault="008B289B" w:rsidP="008B289B">
      <w:pPr>
        <w:spacing w:after="0"/>
        <w:ind w:firstLine="0"/>
        <w:jc w:val="center"/>
        <w:rPr>
          <w:rFonts w:ascii="Times New Roman" w:hAnsi="Times New Roman" w:cs="Times New Roman"/>
          <w:sz w:val="24"/>
          <w:szCs w:val="28"/>
        </w:rPr>
      </w:pPr>
      <w:r w:rsidRPr="00DA6A58">
        <w:rPr>
          <w:rFonts w:ascii="Times New Roman" w:hAnsi="Times New Roman" w:cs="Times New Roman"/>
          <w:sz w:val="28"/>
          <w:szCs w:val="28"/>
        </w:rPr>
        <w:t>Творятся и поныне чудес!</w:t>
      </w:r>
      <w:r w:rsidR="004909D4" w:rsidRPr="00DA6A58">
        <w:rPr>
          <w:rFonts w:ascii="Times New Roman" w:hAnsi="Times New Roman" w:cs="Times New Roman"/>
          <w:sz w:val="28"/>
          <w:szCs w:val="28"/>
        </w:rPr>
        <w:t xml:space="preserve"> (</w:t>
      </w:r>
      <w:r w:rsidR="004909D4" w:rsidRPr="00DA6A58">
        <w:rPr>
          <w:rFonts w:ascii="Times New Roman" w:hAnsi="Times New Roman" w:cs="Times New Roman"/>
          <w:i/>
          <w:sz w:val="24"/>
          <w:szCs w:val="28"/>
        </w:rPr>
        <w:t>Е. Костоухова «Жемчужина»)</w:t>
      </w:r>
    </w:p>
    <w:p w14:paraId="107BD927" w14:textId="77777777" w:rsidR="008B289B" w:rsidRPr="008B289B" w:rsidRDefault="008B289B" w:rsidP="008B289B">
      <w:pPr>
        <w:ind w:firstLine="0"/>
        <w:rPr>
          <w:rFonts w:ascii="Times New Roman" w:hAnsi="Times New Roman" w:cs="Times New Roman"/>
          <w:i/>
          <w:sz w:val="28"/>
          <w:szCs w:val="28"/>
        </w:rPr>
      </w:pPr>
      <w:r w:rsidRPr="008B289B">
        <w:rPr>
          <w:rFonts w:ascii="Times New Roman" w:hAnsi="Times New Roman" w:cs="Times New Roman"/>
          <w:i/>
          <w:sz w:val="28"/>
          <w:szCs w:val="28"/>
        </w:rPr>
        <w:t>(детям</w:t>
      </w:r>
      <w:r w:rsidR="004909D4">
        <w:rPr>
          <w:rFonts w:ascii="Times New Roman" w:hAnsi="Times New Roman" w:cs="Times New Roman"/>
          <w:i/>
          <w:sz w:val="28"/>
          <w:szCs w:val="28"/>
        </w:rPr>
        <w:t xml:space="preserve"> </w:t>
      </w:r>
      <w:r w:rsidRPr="008B289B">
        <w:rPr>
          <w:rFonts w:ascii="Times New Roman" w:hAnsi="Times New Roman" w:cs="Times New Roman"/>
          <w:i/>
          <w:sz w:val="28"/>
          <w:szCs w:val="28"/>
        </w:rPr>
        <w:t>демонстрируется слайд-презентация «История маленькой Песчинки»)</w:t>
      </w:r>
    </w:p>
    <w:p w14:paraId="7A46698F" w14:textId="77777777" w:rsidR="008B289B" w:rsidRPr="008B289B" w:rsidRDefault="008B289B" w:rsidP="008B289B">
      <w:pPr>
        <w:ind w:firstLine="0"/>
        <w:rPr>
          <w:rFonts w:ascii="Times New Roman" w:hAnsi="Times New Roman" w:cs="Times New Roman"/>
          <w:i/>
          <w:sz w:val="28"/>
          <w:szCs w:val="28"/>
        </w:rPr>
      </w:pPr>
      <w:r w:rsidRPr="008B289B">
        <w:rPr>
          <w:rFonts w:ascii="Times New Roman" w:hAnsi="Times New Roman" w:cs="Times New Roman"/>
          <w:sz w:val="28"/>
          <w:szCs w:val="28"/>
        </w:rPr>
        <w:t xml:space="preserve">Психолог: какая чудесная история! И какие чудесные песочные картины мы с вами исполнили! Ребята, вам понравилось? </w:t>
      </w:r>
      <w:r w:rsidRPr="008B289B">
        <w:rPr>
          <w:rFonts w:ascii="Times New Roman" w:hAnsi="Times New Roman" w:cs="Times New Roman"/>
          <w:i/>
          <w:sz w:val="28"/>
          <w:szCs w:val="28"/>
        </w:rPr>
        <w:t>(дети делятся своими впечатлениями)</w:t>
      </w:r>
    </w:p>
    <w:p w14:paraId="7A4C7C38" w14:textId="77777777" w:rsidR="008B289B" w:rsidRPr="008B289B" w:rsidRDefault="008B289B" w:rsidP="008B289B">
      <w:pPr>
        <w:ind w:firstLine="0"/>
        <w:rPr>
          <w:rFonts w:ascii="Times New Roman" w:hAnsi="Times New Roman" w:cs="Times New Roman"/>
          <w:b/>
          <w:sz w:val="28"/>
          <w:szCs w:val="28"/>
        </w:rPr>
      </w:pPr>
      <w:r w:rsidRPr="008B289B">
        <w:rPr>
          <w:rFonts w:ascii="Times New Roman" w:hAnsi="Times New Roman" w:cs="Times New Roman"/>
          <w:sz w:val="28"/>
          <w:szCs w:val="28"/>
        </w:rPr>
        <w:t>3.</w:t>
      </w:r>
      <w:r w:rsidRPr="008B289B">
        <w:rPr>
          <w:rFonts w:ascii="Times New Roman" w:hAnsi="Times New Roman" w:cs="Times New Roman"/>
          <w:sz w:val="28"/>
          <w:szCs w:val="28"/>
        </w:rPr>
        <w:tab/>
      </w:r>
      <w:r w:rsidRPr="008B289B">
        <w:rPr>
          <w:rFonts w:ascii="Times New Roman" w:hAnsi="Times New Roman" w:cs="Times New Roman"/>
          <w:b/>
          <w:sz w:val="28"/>
          <w:szCs w:val="28"/>
        </w:rPr>
        <w:t>Заключительная часть</w:t>
      </w:r>
    </w:p>
    <w:p w14:paraId="6346787D" w14:textId="77777777" w:rsidR="008B289B" w:rsidRPr="008B289B" w:rsidRDefault="008B289B" w:rsidP="008B289B">
      <w:pPr>
        <w:ind w:firstLine="0"/>
        <w:rPr>
          <w:rFonts w:ascii="Times New Roman" w:hAnsi="Times New Roman" w:cs="Times New Roman"/>
          <w:b/>
          <w:sz w:val="28"/>
          <w:szCs w:val="28"/>
        </w:rPr>
      </w:pPr>
      <w:r w:rsidRPr="008B289B">
        <w:rPr>
          <w:rFonts w:ascii="Times New Roman" w:hAnsi="Times New Roman" w:cs="Times New Roman"/>
          <w:sz w:val="28"/>
          <w:szCs w:val="28"/>
        </w:rPr>
        <w:t>3.1.</w:t>
      </w:r>
      <w:r w:rsidRPr="008B289B">
        <w:rPr>
          <w:rFonts w:ascii="Times New Roman" w:hAnsi="Times New Roman" w:cs="Times New Roman"/>
          <w:sz w:val="28"/>
          <w:szCs w:val="28"/>
        </w:rPr>
        <w:tab/>
      </w:r>
      <w:r w:rsidRPr="008B289B">
        <w:rPr>
          <w:rFonts w:ascii="Times New Roman" w:hAnsi="Times New Roman" w:cs="Times New Roman"/>
          <w:b/>
          <w:sz w:val="28"/>
          <w:szCs w:val="28"/>
        </w:rPr>
        <w:t>Ритуал «выхода»</w:t>
      </w:r>
      <w:r w:rsidR="003C695B">
        <w:rPr>
          <w:rFonts w:ascii="Times New Roman" w:hAnsi="Times New Roman" w:cs="Times New Roman"/>
          <w:b/>
          <w:sz w:val="28"/>
          <w:szCs w:val="28"/>
        </w:rPr>
        <w:t>.</w:t>
      </w:r>
      <w:r w:rsidRPr="008B289B">
        <w:rPr>
          <w:rFonts w:ascii="Times New Roman" w:hAnsi="Times New Roman" w:cs="Times New Roman"/>
          <w:b/>
          <w:sz w:val="28"/>
          <w:szCs w:val="28"/>
        </w:rPr>
        <w:t xml:space="preserve"> </w:t>
      </w:r>
    </w:p>
    <w:p w14:paraId="21892EE6" w14:textId="77777777" w:rsidR="008B289B" w:rsidRPr="008B289B" w:rsidRDefault="008B289B" w:rsidP="008B289B">
      <w:pPr>
        <w:ind w:firstLine="0"/>
        <w:rPr>
          <w:rFonts w:ascii="Times New Roman" w:hAnsi="Times New Roman" w:cs="Times New Roman"/>
          <w:sz w:val="28"/>
          <w:szCs w:val="28"/>
        </w:rPr>
      </w:pPr>
      <w:r w:rsidRPr="008B289B">
        <w:rPr>
          <w:rFonts w:ascii="Times New Roman" w:hAnsi="Times New Roman" w:cs="Times New Roman"/>
          <w:sz w:val="28"/>
          <w:szCs w:val="28"/>
        </w:rPr>
        <w:lastRenderedPageBreak/>
        <w:t>Психолог: Ах, как жаль, но нам пора прощаться с этим удивительным, причудливым песочным миром с его неповторимыми историями и невероятными приключениями. Давайте, прикоснемся к нему своей ладошкой и скажем ему: «До скорой встречи!»</w:t>
      </w:r>
    </w:p>
    <w:p w14:paraId="26D8FF14" w14:textId="77777777" w:rsidR="008B289B" w:rsidRPr="008B289B" w:rsidRDefault="008B289B" w:rsidP="008B289B">
      <w:pPr>
        <w:ind w:firstLine="0"/>
        <w:rPr>
          <w:rFonts w:ascii="Times New Roman" w:hAnsi="Times New Roman" w:cs="Times New Roman"/>
          <w:i/>
          <w:sz w:val="28"/>
          <w:szCs w:val="28"/>
        </w:rPr>
      </w:pPr>
      <w:r w:rsidRPr="008B289B">
        <w:rPr>
          <w:rFonts w:ascii="Times New Roman" w:hAnsi="Times New Roman" w:cs="Times New Roman"/>
          <w:i/>
          <w:sz w:val="28"/>
          <w:szCs w:val="28"/>
        </w:rPr>
        <w:t>(В завершении дети убирают песок, осторожно отряхиваю</w:t>
      </w:r>
      <w:r w:rsidR="004909D4">
        <w:rPr>
          <w:rFonts w:ascii="Times New Roman" w:hAnsi="Times New Roman" w:cs="Times New Roman"/>
          <w:i/>
          <w:sz w:val="28"/>
          <w:szCs w:val="28"/>
        </w:rPr>
        <w:t>т</w:t>
      </w:r>
      <w:r w:rsidRPr="008B289B">
        <w:rPr>
          <w:rFonts w:ascii="Times New Roman" w:hAnsi="Times New Roman" w:cs="Times New Roman"/>
          <w:i/>
          <w:sz w:val="28"/>
          <w:szCs w:val="28"/>
        </w:rPr>
        <w:t xml:space="preserve"> его с ладошек</w:t>
      </w:r>
      <w:r w:rsidR="004909D4">
        <w:rPr>
          <w:rFonts w:ascii="Times New Roman" w:hAnsi="Times New Roman" w:cs="Times New Roman"/>
          <w:i/>
          <w:sz w:val="28"/>
          <w:szCs w:val="28"/>
        </w:rPr>
        <w:t xml:space="preserve"> (используя влажные салфетки)</w:t>
      </w:r>
      <w:r w:rsidRPr="008B289B">
        <w:rPr>
          <w:rFonts w:ascii="Times New Roman" w:hAnsi="Times New Roman" w:cs="Times New Roman"/>
          <w:i/>
          <w:sz w:val="28"/>
          <w:szCs w:val="28"/>
        </w:rPr>
        <w:t>, психолог выключа</w:t>
      </w:r>
      <w:r w:rsidR="004909D4">
        <w:rPr>
          <w:rFonts w:ascii="Times New Roman" w:hAnsi="Times New Roman" w:cs="Times New Roman"/>
          <w:i/>
          <w:sz w:val="28"/>
          <w:szCs w:val="28"/>
        </w:rPr>
        <w:t>ет</w:t>
      </w:r>
      <w:r w:rsidRPr="008B289B">
        <w:rPr>
          <w:rFonts w:ascii="Times New Roman" w:hAnsi="Times New Roman" w:cs="Times New Roman"/>
          <w:i/>
          <w:sz w:val="28"/>
          <w:szCs w:val="28"/>
        </w:rPr>
        <w:t xml:space="preserve"> световые столы, все проходят и садятся в кресла-мешки или на коврики)</w:t>
      </w:r>
    </w:p>
    <w:p w14:paraId="6DBE6DB7" w14:textId="77777777" w:rsidR="008B289B" w:rsidRPr="008B289B" w:rsidRDefault="008B289B" w:rsidP="008B289B">
      <w:pPr>
        <w:ind w:firstLine="0"/>
        <w:rPr>
          <w:rFonts w:ascii="Times New Roman" w:hAnsi="Times New Roman" w:cs="Times New Roman"/>
          <w:b/>
          <w:sz w:val="28"/>
          <w:szCs w:val="28"/>
        </w:rPr>
      </w:pPr>
      <w:r w:rsidRPr="008B289B">
        <w:rPr>
          <w:rFonts w:ascii="Times New Roman" w:hAnsi="Times New Roman" w:cs="Times New Roman"/>
          <w:sz w:val="28"/>
          <w:szCs w:val="28"/>
        </w:rPr>
        <w:t>3.2.</w:t>
      </w:r>
      <w:r w:rsidRPr="008B289B">
        <w:rPr>
          <w:rFonts w:ascii="Times New Roman" w:hAnsi="Times New Roman" w:cs="Times New Roman"/>
          <w:sz w:val="28"/>
          <w:szCs w:val="28"/>
        </w:rPr>
        <w:tab/>
      </w:r>
      <w:r w:rsidRPr="008B289B">
        <w:rPr>
          <w:rFonts w:ascii="Times New Roman" w:hAnsi="Times New Roman" w:cs="Times New Roman"/>
          <w:b/>
          <w:sz w:val="28"/>
          <w:szCs w:val="28"/>
        </w:rPr>
        <w:t>Рефлексия занятия.</w:t>
      </w:r>
    </w:p>
    <w:p w14:paraId="3D840250" w14:textId="77777777" w:rsidR="008B289B" w:rsidRPr="008B289B" w:rsidRDefault="008B289B" w:rsidP="008B289B">
      <w:pPr>
        <w:ind w:firstLine="0"/>
        <w:rPr>
          <w:rFonts w:ascii="Times New Roman" w:hAnsi="Times New Roman" w:cs="Times New Roman"/>
          <w:i/>
          <w:sz w:val="28"/>
          <w:szCs w:val="28"/>
        </w:rPr>
      </w:pPr>
      <w:r w:rsidRPr="008B289B">
        <w:rPr>
          <w:rFonts w:ascii="Times New Roman" w:hAnsi="Times New Roman" w:cs="Times New Roman"/>
          <w:sz w:val="28"/>
          <w:szCs w:val="28"/>
        </w:rPr>
        <w:t>Психолог:</w:t>
      </w:r>
      <w:r w:rsidRPr="008B289B">
        <w:rPr>
          <w:sz w:val="28"/>
          <w:szCs w:val="28"/>
        </w:rPr>
        <w:t xml:space="preserve"> </w:t>
      </w:r>
      <w:r w:rsidRPr="008B289B">
        <w:rPr>
          <w:rFonts w:ascii="Times New Roman" w:hAnsi="Times New Roman" w:cs="Times New Roman"/>
          <w:sz w:val="28"/>
          <w:szCs w:val="28"/>
        </w:rPr>
        <w:t>ребята</w:t>
      </w:r>
      <w:r w:rsidRPr="008B289B">
        <w:rPr>
          <w:sz w:val="28"/>
          <w:szCs w:val="28"/>
        </w:rPr>
        <w:t>, ч</w:t>
      </w:r>
      <w:r w:rsidRPr="008B289B">
        <w:rPr>
          <w:rFonts w:ascii="Times New Roman" w:hAnsi="Times New Roman" w:cs="Times New Roman"/>
          <w:sz w:val="28"/>
          <w:szCs w:val="28"/>
        </w:rPr>
        <w:t xml:space="preserve">то сегодня было самым интересным на нашем занятии? Что удивило? Что было легко делать? А что трудно?  А как вам история о маленькой Песчинке. А о чем она была? </w:t>
      </w:r>
      <w:r w:rsidRPr="008B289B">
        <w:rPr>
          <w:rFonts w:ascii="Times New Roman" w:hAnsi="Times New Roman" w:cs="Times New Roman"/>
          <w:i/>
          <w:sz w:val="28"/>
          <w:szCs w:val="28"/>
        </w:rPr>
        <w:t>(дети делятся своими впечатлениями)</w:t>
      </w:r>
    </w:p>
    <w:p w14:paraId="0C598238" w14:textId="77777777" w:rsidR="008B289B" w:rsidRPr="008B289B" w:rsidRDefault="008B289B" w:rsidP="008B289B">
      <w:pPr>
        <w:ind w:firstLine="0"/>
        <w:rPr>
          <w:rFonts w:ascii="Times New Roman" w:hAnsi="Times New Roman" w:cs="Times New Roman"/>
          <w:sz w:val="28"/>
          <w:szCs w:val="28"/>
        </w:rPr>
      </w:pPr>
      <w:r w:rsidRPr="008B289B">
        <w:rPr>
          <w:rFonts w:ascii="Times New Roman" w:hAnsi="Times New Roman" w:cs="Times New Roman"/>
          <w:sz w:val="28"/>
          <w:szCs w:val="28"/>
        </w:rPr>
        <w:t xml:space="preserve">Психолог подводит итоги: Действительно, все новое, неизвестное может пугать тебя, ведь ты заранее не знаешь, что тебя ждет... Это волнительно.  Но оказывается, перемены могут показать тебе новые краски жизни, новые возможности. Нужно лишь немного терпения, чуточку настойчивости и веры в свои силы. А еще - никогда не сдаваться!   </w:t>
      </w:r>
    </w:p>
    <w:p w14:paraId="60E558F0" w14:textId="77777777" w:rsidR="008B289B" w:rsidRPr="008B289B" w:rsidRDefault="008B289B" w:rsidP="008B289B">
      <w:pPr>
        <w:ind w:firstLine="0"/>
        <w:rPr>
          <w:rFonts w:ascii="Times New Roman" w:hAnsi="Times New Roman" w:cs="Times New Roman"/>
          <w:sz w:val="28"/>
          <w:szCs w:val="28"/>
        </w:rPr>
      </w:pPr>
      <w:r w:rsidRPr="008B289B">
        <w:rPr>
          <w:rFonts w:ascii="Times New Roman" w:hAnsi="Times New Roman" w:cs="Times New Roman"/>
          <w:sz w:val="28"/>
          <w:szCs w:val="28"/>
        </w:rPr>
        <w:t xml:space="preserve">Психолог: вот такие поучительные истории умеет рассказывать наш песок в своем мире. А чтобы помнить эту историю держите на память вот такую раковину с жемчужиной! </w:t>
      </w:r>
      <w:r w:rsidR="00FA5625">
        <w:rPr>
          <w:rFonts w:ascii="Times New Roman" w:hAnsi="Times New Roman" w:cs="Times New Roman"/>
          <w:sz w:val="28"/>
          <w:szCs w:val="28"/>
        </w:rPr>
        <w:t>Кто знает. А вдруг это та самая</w:t>
      </w:r>
      <w:r w:rsidRPr="008B289B">
        <w:rPr>
          <w:rFonts w:ascii="Times New Roman" w:hAnsi="Times New Roman" w:cs="Times New Roman"/>
          <w:sz w:val="28"/>
          <w:szCs w:val="28"/>
        </w:rPr>
        <w:t>?</w:t>
      </w:r>
      <w:r w:rsidR="004909D4">
        <w:rPr>
          <w:rFonts w:ascii="Times New Roman" w:hAnsi="Times New Roman" w:cs="Times New Roman"/>
          <w:sz w:val="28"/>
          <w:szCs w:val="28"/>
        </w:rPr>
        <w:t xml:space="preserve"> </w:t>
      </w:r>
      <w:r w:rsidRPr="008B289B">
        <w:rPr>
          <w:rFonts w:ascii="Times New Roman" w:hAnsi="Times New Roman" w:cs="Times New Roman"/>
          <w:sz w:val="28"/>
          <w:szCs w:val="28"/>
        </w:rPr>
        <w:t>(</w:t>
      </w:r>
      <w:r w:rsidRPr="008B289B">
        <w:rPr>
          <w:rFonts w:ascii="Times New Roman" w:hAnsi="Times New Roman" w:cs="Times New Roman"/>
          <w:i/>
          <w:sz w:val="28"/>
          <w:szCs w:val="28"/>
        </w:rPr>
        <w:t>детям раздаются сувениры «Раковина с жемчужиной»</w:t>
      </w:r>
      <w:r w:rsidRPr="008B289B">
        <w:rPr>
          <w:rFonts w:ascii="Times New Roman" w:hAnsi="Times New Roman" w:cs="Times New Roman"/>
          <w:sz w:val="28"/>
          <w:szCs w:val="28"/>
        </w:rPr>
        <w:t>)</w:t>
      </w:r>
    </w:p>
    <w:p w14:paraId="5991CAAC" w14:textId="77777777" w:rsidR="008B289B" w:rsidRPr="008B289B" w:rsidRDefault="008B289B" w:rsidP="008B289B">
      <w:pPr>
        <w:ind w:firstLine="0"/>
        <w:jc w:val="left"/>
        <w:rPr>
          <w:rFonts w:ascii="Times New Roman" w:hAnsi="Times New Roman" w:cs="Times New Roman"/>
          <w:sz w:val="28"/>
          <w:szCs w:val="28"/>
        </w:rPr>
      </w:pPr>
      <w:r w:rsidRPr="008B289B">
        <w:rPr>
          <w:rFonts w:ascii="Times New Roman" w:hAnsi="Times New Roman" w:cs="Times New Roman"/>
          <w:sz w:val="28"/>
          <w:szCs w:val="28"/>
        </w:rPr>
        <w:t>А теперь давайте возьмемся за руки, закроем глаза и мысленно передадим друг другу радость. До свидания, ребята! До новых встреч!</w:t>
      </w:r>
    </w:p>
    <w:p w14:paraId="4919205F" w14:textId="77777777" w:rsidR="008B289B" w:rsidRPr="008B289B" w:rsidRDefault="008B289B" w:rsidP="008B289B">
      <w:pPr>
        <w:rPr>
          <w:rFonts w:ascii="Times New Roman" w:hAnsi="Times New Roman" w:cs="Times New Roman"/>
          <w:b/>
          <w:sz w:val="28"/>
          <w:szCs w:val="28"/>
        </w:rPr>
      </w:pPr>
    </w:p>
    <w:p w14:paraId="63FBA7F6" w14:textId="77777777" w:rsidR="007B47BD" w:rsidRPr="008B289B" w:rsidRDefault="007B47BD" w:rsidP="008B289B">
      <w:pPr>
        <w:rPr>
          <w:rFonts w:ascii="Times New Roman" w:hAnsi="Times New Roman" w:cs="Times New Roman"/>
          <w:b/>
          <w:sz w:val="28"/>
          <w:szCs w:val="28"/>
        </w:rPr>
      </w:pPr>
    </w:p>
    <w:p w14:paraId="48678533" w14:textId="77777777" w:rsidR="007B47BD" w:rsidRDefault="007B47BD" w:rsidP="008B289B">
      <w:pPr>
        <w:rPr>
          <w:rFonts w:ascii="Times New Roman" w:hAnsi="Times New Roman" w:cs="Times New Roman"/>
          <w:b/>
          <w:sz w:val="28"/>
          <w:szCs w:val="28"/>
        </w:rPr>
      </w:pPr>
    </w:p>
    <w:p w14:paraId="466DC088" w14:textId="77777777" w:rsidR="00702A38" w:rsidRPr="005A238B" w:rsidRDefault="00702A38" w:rsidP="00702A38">
      <w:pPr>
        <w:jc w:val="right"/>
        <w:rPr>
          <w:rFonts w:ascii="Times New Roman" w:hAnsi="Times New Roman" w:cs="Times New Roman"/>
          <w:sz w:val="28"/>
          <w:szCs w:val="28"/>
        </w:rPr>
      </w:pPr>
      <w:r w:rsidRPr="005A238B">
        <w:rPr>
          <w:rFonts w:ascii="Times New Roman" w:hAnsi="Times New Roman" w:cs="Times New Roman"/>
          <w:sz w:val="28"/>
          <w:szCs w:val="28"/>
        </w:rPr>
        <w:lastRenderedPageBreak/>
        <w:t>Приложение 1</w:t>
      </w:r>
    </w:p>
    <w:p w14:paraId="7B7FF46C" w14:textId="77777777" w:rsidR="00702A38" w:rsidRPr="00C1519B" w:rsidRDefault="00702A38" w:rsidP="005203E3">
      <w:pPr>
        <w:ind w:firstLine="0"/>
        <w:jc w:val="center"/>
        <w:rPr>
          <w:rFonts w:ascii="Times New Roman" w:hAnsi="Times New Roman" w:cs="Times New Roman"/>
          <w:sz w:val="28"/>
          <w:szCs w:val="28"/>
        </w:rPr>
      </w:pPr>
      <w:r w:rsidRPr="00C1519B">
        <w:rPr>
          <w:rFonts w:ascii="Times New Roman" w:hAnsi="Times New Roman" w:cs="Times New Roman"/>
          <w:sz w:val="28"/>
          <w:szCs w:val="28"/>
        </w:rPr>
        <w:t>Слайд-презентация</w:t>
      </w:r>
      <w:r w:rsidR="007126D4" w:rsidRPr="00C1519B">
        <w:rPr>
          <w:rFonts w:ascii="Times New Roman" w:hAnsi="Times New Roman" w:cs="Times New Roman"/>
          <w:sz w:val="28"/>
          <w:szCs w:val="28"/>
        </w:rPr>
        <w:t xml:space="preserve"> </w:t>
      </w:r>
      <w:r w:rsidR="00845A93" w:rsidRPr="00C1519B">
        <w:rPr>
          <w:rFonts w:ascii="Times New Roman" w:hAnsi="Times New Roman" w:cs="Times New Roman"/>
          <w:sz w:val="28"/>
          <w:szCs w:val="28"/>
        </w:rPr>
        <w:t>«История маленькой П</w:t>
      </w:r>
      <w:r w:rsidRPr="00C1519B">
        <w:rPr>
          <w:rFonts w:ascii="Times New Roman" w:hAnsi="Times New Roman" w:cs="Times New Roman"/>
          <w:sz w:val="28"/>
          <w:szCs w:val="28"/>
        </w:rPr>
        <w:t>есчинки»</w:t>
      </w:r>
    </w:p>
    <w:p w14:paraId="76D0DD53" w14:textId="77777777" w:rsidR="00702A38" w:rsidRDefault="00702A38" w:rsidP="008B289B">
      <w:pPr>
        <w:rPr>
          <w:rFonts w:ascii="Times New Roman" w:hAnsi="Times New Roman" w:cs="Times New Roman"/>
          <w:b/>
          <w:sz w:val="28"/>
          <w:szCs w:val="28"/>
        </w:rPr>
      </w:pPr>
      <w:r w:rsidRPr="00702A38">
        <w:rPr>
          <w:rFonts w:ascii="Times New Roman" w:hAnsi="Times New Roman" w:cs="Times New Roman"/>
          <w:b/>
          <w:noProof/>
          <w:sz w:val="28"/>
          <w:szCs w:val="28"/>
          <w:lang w:eastAsia="ru-RU"/>
        </w:rPr>
        <w:drawing>
          <wp:anchor distT="0" distB="0" distL="114300" distR="114300" simplePos="0" relativeHeight="251655680" behindDoc="1" locked="0" layoutInCell="1" allowOverlap="1" wp14:anchorId="1BB907DB" wp14:editId="246F168E">
            <wp:simplePos x="0" y="0"/>
            <wp:positionH relativeFrom="column">
              <wp:posOffset>480695</wp:posOffset>
            </wp:positionH>
            <wp:positionV relativeFrom="paragraph">
              <wp:posOffset>5080</wp:posOffset>
            </wp:positionV>
            <wp:extent cx="4869071" cy="2738755"/>
            <wp:effectExtent l="0" t="0" r="8255"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69071" cy="2738755"/>
                    </a:xfrm>
                    <a:prstGeom prst="rect">
                      <a:avLst/>
                    </a:prstGeom>
                  </pic:spPr>
                </pic:pic>
              </a:graphicData>
            </a:graphic>
            <wp14:sizeRelH relativeFrom="page">
              <wp14:pctWidth>0</wp14:pctWidth>
            </wp14:sizeRelH>
            <wp14:sizeRelV relativeFrom="page">
              <wp14:pctHeight>0</wp14:pctHeight>
            </wp14:sizeRelV>
          </wp:anchor>
        </w:drawing>
      </w:r>
    </w:p>
    <w:p w14:paraId="45C7B05D" w14:textId="77777777" w:rsidR="00702A38" w:rsidRPr="00702A38" w:rsidRDefault="00702A38" w:rsidP="00702A38">
      <w:pPr>
        <w:rPr>
          <w:rFonts w:ascii="Times New Roman" w:hAnsi="Times New Roman" w:cs="Times New Roman"/>
          <w:sz w:val="28"/>
          <w:szCs w:val="28"/>
        </w:rPr>
      </w:pPr>
    </w:p>
    <w:p w14:paraId="18C5B954" w14:textId="77777777" w:rsidR="00702A38" w:rsidRPr="00702A38" w:rsidRDefault="00702A38" w:rsidP="00702A38">
      <w:pPr>
        <w:rPr>
          <w:rFonts w:ascii="Times New Roman" w:hAnsi="Times New Roman" w:cs="Times New Roman"/>
          <w:sz w:val="28"/>
          <w:szCs w:val="28"/>
        </w:rPr>
      </w:pPr>
    </w:p>
    <w:p w14:paraId="74638150" w14:textId="77777777" w:rsidR="00702A38" w:rsidRPr="00702A38" w:rsidRDefault="00702A38" w:rsidP="00702A38">
      <w:pPr>
        <w:rPr>
          <w:rFonts w:ascii="Times New Roman" w:hAnsi="Times New Roman" w:cs="Times New Roman"/>
          <w:sz w:val="28"/>
          <w:szCs w:val="28"/>
        </w:rPr>
      </w:pPr>
    </w:p>
    <w:p w14:paraId="2864C3F0" w14:textId="77777777" w:rsidR="00702A38" w:rsidRPr="00702A38" w:rsidRDefault="00702A38" w:rsidP="00702A38">
      <w:pPr>
        <w:rPr>
          <w:rFonts w:ascii="Times New Roman" w:hAnsi="Times New Roman" w:cs="Times New Roman"/>
          <w:sz w:val="28"/>
          <w:szCs w:val="28"/>
        </w:rPr>
      </w:pPr>
    </w:p>
    <w:p w14:paraId="3CBD9AFD" w14:textId="77777777" w:rsidR="00702A38" w:rsidRPr="00702A38" w:rsidRDefault="00702A38" w:rsidP="00702A38">
      <w:pPr>
        <w:rPr>
          <w:rFonts w:ascii="Times New Roman" w:hAnsi="Times New Roman" w:cs="Times New Roman"/>
          <w:sz w:val="28"/>
          <w:szCs w:val="28"/>
        </w:rPr>
      </w:pPr>
    </w:p>
    <w:p w14:paraId="50EFBCB8" w14:textId="77777777" w:rsidR="00702A38" w:rsidRPr="00702A38" w:rsidRDefault="00702A38" w:rsidP="00702A38">
      <w:pPr>
        <w:rPr>
          <w:rFonts w:ascii="Times New Roman" w:hAnsi="Times New Roman" w:cs="Times New Roman"/>
          <w:sz w:val="28"/>
          <w:szCs w:val="28"/>
        </w:rPr>
      </w:pPr>
    </w:p>
    <w:p w14:paraId="1827AC66" w14:textId="77777777" w:rsidR="00FB34F8" w:rsidRPr="00C1519B" w:rsidRDefault="00FB34F8" w:rsidP="00702A38">
      <w:pPr>
        <w:rPr>
          <w:rFonts w:ascii="Times New Roman" w:hAnsi="Times New Roman" w:cs="Times New Roman"/>
          <w:b/>
          <w:sz w:val="28"/>
          <w:szCs w:val="28"/>
        </w:rPr>
      </w:pPr>
    </w:p>
    <w:p w14:paraId="450D7875" w14:textId="77777777" w:rsidR="00702A38" w:rsidRPr="00C1519B" w:rsidRDefault="00702A38" w:rsidP="005203E3">
      <w:pPr>
        <w:ind w:firstLine="0"/>
        <w:jc w:val="center"/>
        <w:rPr>
          <w:rFonts w:ascii="Times New Roman" w:hAnsi="Times New Roman" w:cs="Times New Roman"/>
          <w:sz w:val="28"/>
          <w:szCs w:val="28"/>
        </w:rPr>
      </w:pPr>
      <w:r w:rsidRPr="00C1519B">
        <w:rPr>
          <w:rFonts w:ascii="Times New Roman" w:hAnsi="Times New Roman" w:cs="Times New Roman"/>
          <w:sz w:val="28"/>
          <w:szCs w:val="28"/>
        </w:rPr>
        <w:t>Слайд-презентация</w:t>
      </w:r>
      <w:r w:rsidR="007126D4" w:rsidRPr="00C1519B">
        <w:rPr>
          <w:rFonts w:ascii="Times New Roman" w:hAnsi="Times New Roman" w:cs="Times New Roman"/>
          <w:sz w:val="28"/>
          <w:szCs w:val="28"/>
        </w:rPr>
        <w:t xml:space="preserve"> </w:t>
      </w:r>
      <w:r w:rsidRPr="00C1519B">
        <w:rPr>
          <w:rFonts w:ascii="Times New Roman" w:hAnsi="Times New Roman" w:cs="Times New Roman"/>
          <w:sz w:val="28"/>
          <w:szCs w:val="28"/>
        </w:rPr>
        <w:t>«Земля до нашей эры»</w:t>
      </w:r>
    </w:p>
    <w:p w14:paraId="30D2EB35" w14:textId="77777777" w:rsidR="004909D4" w:rsidRDefault="00FB34F8" w:rsidP="00702A38">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728" behindDoc="1" locked="0" layoutInCell="1" allowOverlap="1" wp14:anchorId="54C10FB0" wp14:editId="0D83C56E">
            <wp:simplePos x="0" y="0"/>
            <wp:positionH relativeFrom="column">
              <wp:posOffset>2917190</wp:posOffset>
            </wp:positionH>
            <wp:positionV relativeFrom="paragraph">
              <wp:posOffset>233680</wp:posOffset>
            </wp:positionV>
            <wp:extent cx="3393440" cy="2545080"/>
            <wp:effectExtent l="0" t="0" r="0" b="762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3440" cy="25450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6704" behindDoc="1" locked="0" layoutInCell="1" allowOverlap="1" wp14:anchorId="1339D56B" wp14:editId="2CBD3626">
            <wp:simplePos x="0" y="0"/>
            <wp:positionH relativeFrom="column">
              <wp:posOffset>-480060</wp:posOffset>
            </wp:positionH>
            <wp:positionV relativeFrom="paragraph">
              <wp:posOffset>237578</wp:posOffset>
            </wp:positionV>
            <wp:extent cx="3248025" cy="2502448"/>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4018" cy="2507065"/>
                    </a:xfrm>
                    <a:prstGeom prst="rect">
                      <a:avLst/>
                    </a:prstGeom>
                    <a:noFill/>
                  </pic:spPr>
                </pic:pic>
              </a:graphicData>
            </a:graphic>
            <wp14:sizeRelH relativeFrom="page">
              <wp14:pctWidth>0</wp14:pctWidth>
            </wp14:sizeRelH>
            <wp14:sizeRelV relativeFrom="page">
              <wp14:pctHeight>0</wp14:pctHeight>
            </wp14:sizeRelV>
          </wp:anchor>
        </w:drawing>
      </w:r>
    </w:p>
    <w:p w14:paraId="26962DC4" w14:textId="77777777" w:rsidR="004909D4" w:rsidRPr="004909D4" w:rsidRDefault="004909D4" w:rsidP="004909D4">
      <w:pPr>
        <w:rPr>
          <w:rFonts w:ascii="Times New Roman" w:hAnsi="Times New Roman" w:cs="Times New Roman"/>
          <w:sz w:val="28"/>
          <w:szCs w:val="28"/>
        </w:rPr>
      </w:pPr>
    </w:p>
    <w:p w14:paraId="6A66860D" w14:textId="77777777" w:rsidR="004909D4" w:rsidRPr="004909D4" w:rsidRDefault="004909D4" w:rsidP="004909D4">
      <w:pPr>
        <w:rPr>
          <w:rFonts w:ascii="Times New Roman" w:hAnsi="Times New Roman" w:cs="Times New Roman"/>
          <w:sz w:val="28"/>
          <w:szCs w:val="28"/>
        </w:rPr>
      </w:pPr>
    </w:p>
    <w:p w14:paraId="7A31965B" w14:textId="77777777" w:rsidR="004909D4" w:rsidRPr="004909D4" w:rsidRDefault="004909D4" w:rsidP="004909D4">
      <w:pPr>
        <w:rPr>
          <w:rFonts w:ascii="Times New Roman" w:hAnsi="Times New Roman" w:cs="Times New Roman"/>
          <w:sz w:val="28"/>
          <w:szCs w:val="28"/>
        </w:rPr>
      </w:pPr>
    </w:p>
    <w:p w14:paraId="5B622801" w14:textId="77777777" w:rsidR="004909D4" w:rsidRPr="004909D4" w:rsidRDefault="004909D4" w:rsidP="004909D4">
      <w:pPr>
        <w:rPr>
          <w:rFonts w:ascii="Times New Roman" w:hAnsi="Times New Roman" w:cs="Times New Roman"/>
          <w:sz w:val="28"/>
          <w:szCs w:val="28"/>
        </w:rPr>
      </w:pPr>
    </w:p>
    <w:p w14:paraId="5FA58D72" w14:textId="77777777" w:rsidR="004909D4" w:rsidRDefault="004909D4" w:rsidP="004909D4">
      <w:pPr>
        <w:rPr>
          <w:rFonts w:ascii="Times New Roman" w:hAnsi="Times New Roman" w:cs="Times New Roman"/>
          <w:sz w:val="28"/>
          <w:szCs w:val="28"/>
        </w:rPr>
      </w:pPr>
    </w:p>
    <w:p w14:paraId="6D303B82" w14:textId="77777777" w:rsidR="004909D4" w:rsidRDefault="004909D4" w:rsidP="004909D4">
      <w:pPr>
        <w:rPr>
          <w:rFonts w:ascii="Times New Roman" w:hAnsi="Times New Roman" w:cs="Times New Roman"/>
          <w:sz w:val="28"/>
          <w:szCs w:val="28"/>
        </w:rPr>
      </w:pPr>
    </w:p>
    <w:p w14:paraId="6E67D60C" w14:textId="77777777" w:rsidR="00702A38" w:rsidRDefault="00702A38" w:rsidP="004909D4">
      <w:pPr>
        <w:jc w:val="center"/>
        <w:rPr>
          <w:rFonts w:ascii="Times New Roman" w:hAnsi="Times New Roman" w:cs="Times New Roman"/>
          <w:sz w:val="28"/>
          <w:szCs w:val="28"/>
        </w:rPr>
      </w:pPr>
    </w:p>
    <w:p w14:paraId="208B72E3" w14:textId="77777777" w:rsidR="004909D4" w:rsidRDefault="004909D4" w:rsidP="004909D4">
      <w:pPr>
        <w:jc w:val="center"/>
        <w:rPr>
          <w:rFonts w:ascii="Times New Roman" w:hAnsi="Times New Roman" w:cs="Times New Roman"/>
          <w:sz w:val="28"/>
          <w:szCs w:val="28"/>
        </w:rPr>
      </w:pPr>
    </w:p>
    <w:p w14:paraId="20C330EE" w14:textId="77777777" w:rsidR="004909D4" w:rsidRDefault="004909D4" w:rsidP="004909D4">
      <w:pPr>
        <w:jc w:val="center"/>
        <w:rPr>
          <w:rFonts w:ascii="Times New Roman" w:hAnsi="Times New Roman" w:cs="Times New Roman"/>
          <w:sz w:val="28"/>
          <w:szCs w:val="28"/>
        </w:rPr>
      </w:pPr>
    </w:p>
    <w:p w14:paraId="7B38D25B" w14:textId="77777777" w:rsidR="00972FA0" w:rsidRPr="00943BB1" w:rsidRDefault="00972FA0" w:rsidP="00972FA0">
      <w:pPr>
        <w:spacing w:after="0" w:line="240" w:lineRule="auto"/>
        <w:jc w:val="center"/>
        <w:rPr>
          <w:rFonts w:ascii="Times New Roman" w:eastAsia="Times New Roman" w:hAnsi="Times New Roman" w:cs="Times New Roman"/>
          <w:sz w:val="24"/>
          <w:szCs w:val="24"/>
          <w:lang w:eastAsia="ru-RU"/>
        </w:rPr>
      </w:pPr>
    </w:p>
    <w:p w14:paraId="4DEADA3B" w14:textId="77777777" w:rsidR="00972FA0" w:rsidRDefault="00972FA0" w:rsidP="00972FA0">
      <w:pPr>
        <w:spacing w:after="0" w:line="100" w:lineRule="atLeast"/>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4413BC">
        <w:rPr>
          <w:rFonts w:ascii="Times New Roman" w:hAnsi="Times New Roman" w:cs="Times New Roman"/>
          <w:b/>
          <w:sz w:val="28"/>
          <w:szCs w:val="28"/>
        </w:rPr>
        <w:t>2</w:t>
      </w:r>
    </w:p>
    <w:p w14:paraId="45C2D5EF" w14:textId="77777777" w:rsidR="00972FA0" w:rsidRDefault="00972FA0" w:rsidP="00972FA0">
      <w:pPr>
        <w:spacing w:after="0" w:line="100" w:lineRule="atLeast"/>
        <w:jc w:val="center"/>
        <w:rPr>
          <w:rFonts w:ascii="Times New Roman" w:hAnsi="Times New Roman" w:cs="Times New Roman"/>
          <w:b/>
          <w:sz w:val="28"/>
          <w:szCs w:val="28"/>
        </w:rPr>
      </w:pPr>
    </w:p>
    <w:p w14:paraId="5E961D1F" w14:textId="77777777" w:rsidR="00972FA0" w:rsidRPr="00C1519B" w:rsidRDefault="00972FA0" w:rsidP="00972FA0">
      <w:pPr>
        <w:spacing w:after="0" w:line="100" w:lineRule="atLeast"/>
        <w:jc w:val="center"/>
        <w:rPr>
          <w:rFonts w:ascii="Times New Roman" w:hAnsi="Times New Roman" w:cs="Times New Roman"/>
          <w:b/>
          <w:sz w:val="28"/>
          <w:szCs w:val="28"/>
        </w:rPr>
      </w:pPr>
      <w:r w:rsidRPr="00C1519B">
        <w:rPr>
          <w:rFonts w:ascii="Times New Roman" w:hAnsi="Times New Roman" w:cs="Times New Roman"/>
          <w:b/>
          <w:sz w:val="28"/>
          <w:szCs w:val="28"/>
        </w:rPr>
        <w:t>Диагностическая таблица для анализа продуктов изобразительной деятельности ребенка</w:t>
      </w:r>
    </w:p>
    <w:p w14:paraId="3FE80C4C" w14:textId="77777777" w:rsidR="00972FA0" w:rsidRDefault="00972FA0" w:rsidP="007126D4">
      <w:pPr>
        <w:spacing w:after="0" w:line="100" w:lineRule="atLeast"/>
        <w:jc w:val="right"/>
        <w:rPr>
          <w:rFonts w:ascii="Times New Roman" w:hAnsi="Times New Roman" w:cs="Times New Roman"/>
          <w:b/>
          <w:sz w:val="28"/>
          <w:szCs w:val="28"/>
        </w:rPr>
      </w:pP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1559"/>
        <w:gridCol w:w="1560"/>
        <w:gridCol w:w="1842"/>
        <w:gridCol w:w="1559"/>
        <w:gridCol w:w="1701"/>
      </w:tblGrid>
      <w:tr w:rsidR="00972FA0" w:rsidRPr="00F022A0" w14:paraId="67B9E877" w14:textId="77777777" w:rsidTr="00A81B4C">
        <w:tc>
          <w:tcPr>
            <w:tcW w:w="426" w:type="dxa"/>
            <w:shd w:val="clear" w:color="auto" w:fill="auto"/>
          </w:tcPr>
          <w:p w14:paraId="442C97E0"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w:t>
            </w:r>
          </w:p>
        </w:tc>
        <w:tc>
          <w:tcPr>
            <w:tcW w:w="1843" w:type="dxa"/>
            <w:shd w:val="clear" w:color="auto" w:fill="auto"/>
          </w:tcPr>
          <w:p w14:paraId="7DCB4529"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 xml:space="preserve">Наименование </w:t>
            </w:r>
          </w:p>
          <w:p w14:paraId="7A293F76"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критерия</w:t>
            </w:r>
          </w:p>
        </w:tc>
        <w:tc>
          <w:tcPr>
            <w:tcW w:w="1559" w:type="dxa"/>
            <w:shd w:val="clear" w:color="auto" w:fill="auto"/>
          </w:tcPr>
          <w:p w14:paraId="1B747E97"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Характер задания</w:t>
            </w:r>
          </w:p>
        </w:tc>
        <w:tc>
          <w:tcPr>
            <w:tcW w:w="1560" w:type="dxa"/>
            <w:shd w:val="clear" w:color="auto" w:fill="auto"/>
          </w:tcPr>
          <w:p w14:paraId="5F292FE9"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Нулевой уровень</w:t>
            </w:r>
          </w:p>
          <w:p w14:paraId="4A1FDB4E"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( 0 баллов)</w:t>
            </w:r>
          </w:p>
        </w:tc>
        <w:tc>
          <w:tcPr>
            <w:tcW w:w="1842" w:type="dxa"/>
            <w:shd w:val="clear" w:color="auto" w:fill="auto"/>
          </w:tcPr>
          <w:p w14:paraId="432D1B20"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Низкий уровень</w:t>
            </w:r>
          </w:p>
          <w:p w14:paraId="347661A8"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(1 балл)</w:t>
            </w:r>
          </w:p>
        </w:tc>
        <w:tc>
          <w:tcPr>
            <w:tcW w:w="1559" w:type="dxa"/>
            <w:shd w:val="clear" w:color="auto" w:fill="auto"/>
          </w:tcPr>
          <w:p w14:paraId="3C8D4B5D"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 xml:space="preserve">Средний </w:t>
            </w:r>
          </w:p>
          <w:p w14:paraId="139106C1"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уровень</w:t>
            </w:r>
          </w:p>
          <w:p w14:paraId="3DBCD708"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(2 балла)</w:t>
            </w:r>
          </w:p>
          <w:p w14:paraId="10921B3C"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p>
        </w:tc>
        <w:tc>
          <w:tcPr>
            <w:tcW w:w="1701" w:type="dxa"/>
            <w:shd w:val="clear" w:color="auto" w:fill="auto"/>
          </w:tcPr>
          <w:p w14:paraId="502B91A8"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Высокий уровень</w:t>
            </w:r>
          </w:p>
          <w:p w14:paraId="327FB119"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(3 балла)</w:t>
            </w:r>
          </w:p>
        </w:tc>
      </w:tr>
      <w:tr w:rsidR="00972FA0" w:rsidRPr="00F022A0" w14:paraId="51F75F74" w14:textId="77777777" w:rsidTr="00A81B4C">
        <w:tc>
          <w:tcPr>
            <w:tcW w:w="10490" w:type="dxa"/>
            <w:gridSpan w:val="7"/>
            <w:shd w:val="clear" w:color="auto" w:fill="auto"/>
          </w:tcPr>
          <w:p w14:paraId="62181C02"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1.</w:t>
            </w:r>
            <w:r w:rsidRPr="00F022A0">
              <w:rPr>
                <w:rFonts w:ascii="Times New Roman" w:hAnsi="Times New Roman" w:cs="Times New Roman"/>
                <w:b/>
                <w:szCs w:val="28"/>
              </w:rPr>
              <w:t xml:space="preserve"> Отношение ребенка к рисованию песком</w:t>
            </w:r>
          </w:p>
        </w:tc>
      </w:tr>
      <w:tr w:rsidR="00972FA0" w:rsidRPr="00F022A0" w14:paraId="54D68923" w14:textId="77777777" w:rsidTr="00A81B4C">
        <w:tc>
          <w:tcPr>
            <w:tcW w:w="426" w:type="dxa"/>
            <w:shd w:val="clear" w:color="auto" w:fill="auto"/>
          </w:tcPr>
          <w:p w14:paraId="1A15C01B" w14:textId="77777777" w:rsidR="00972FA0" w:rsidRPr="00F022A0" w:rsidRDefault="00972FA0" w:rsidP="00A81B4C">
            <w:pPr>
              <w:pStyle w:val="11"/>
              <w:spacing w:after="0" w:line="100" w:lineRule="atLeast"/>
              <w:ind w:left="0"/>
              <w:jc w:val="center"/>
              <w:rPr>
                <w:rFonts w:ascii="Times New Roman" w:hAnsi="Times New Roman" w:cs="Times New Roman"/>
                <w:szCs w:val="24"/>
              </w:rPr>
            </w:pPr>
            <w:r w:rsidRPr="00F022A0">
              <w:rPr>
                <w:rFonts w:ascii="Times New Roman" w:hAnsi="Times New Roman" w:cs="Times New Roman"/>
                <w:szCs w:val="24"/>
              </w:rPr>
              <w:t>1</w:t>
            </w:r>
          </w:p>
        </w:tc>
        <w:tc>
          <w:tcPr>
            <w:tcW w:w="1843" w:type="dxa"/>
            <w:shd w:val="clear" w:color="auto" w:fill="auto"/>
          </w:tcPr>
          <w:p w14:paraId="4F7792EA"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Желание научиться создавать картины из песка</w:t>
            </w:r>
          </w:p>
        </w:tc>
        <w:tc>
          <w:tcPr>
            <w:tcW w:w="1559" w:type="dxa"/>
            <w:shd w:val="clear" w:color="auto" w:fill="auto"/>
          </w:tcPr>
          <w:p w14:paraId="394C034F"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Желание четко не определено</w:t>
            </w:r>
          </w:p>
          <w:p w14:paraId="3427C18C"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(ответ: «Не знаю»)</w:t>
            </w:r>
          </w:p>
        </w:tc>
        <w:tc>
          <w:tcPr>
            <w:tcW w:w="1560" w:type="dxa"/>
            <w:shd w:val="clear" w:color="auto" w:fill="auto"/>
          </w:tcPr>
          <w:p w14:paraId="7438D526"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Желание проявляется слабо</w:t>
            </w:r>
          </w:p>
        </w:tc>
        <w:tc>
          <w:tcPr>
            <w:tcW w:w="1842" w:type="dxa"/>
            <w:shd w:val="clear" w:color="auto" w:fill="auto"/>
          </w:tcPr>
          <w:p w14:paraId="435602F9"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Желание присутствует, но неустойчивое</w:t>
            </w:r>
          </w:p>
        </w:tc>
        <w:tc>
          <w:tcPr>
            <w:tcW w:w="1559" w:type="dxa"/>
            <w:shd w:val="clear" w:color="auto" w:fill="auto"/>
          </w:tcPr>
          <w:p w14:paraId="55BCE126"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Желание ярок выражено, но неустойчивое</w:t>
            </w:r>
          </w:p>
        </w:tc>
        <w:tc>
          <w:tcPr>
            <w:tcW w:w="1701" w:type="dxa"/>
            <w:shd w:val="clear" w:color="auto" w:fill="auto"/>
          </w:tcPr>
          <w:p w14:paraId="4A164EB6"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Желание сильное, ярко выражено, устойчивое</w:t>
            </w:r>
          </w:p>
        </w:tc>
      </w:tr>
      <w:tr w:rsidR="00972FA0" w:rsidRPr="00F022A0" w14:paraId="23114B89" w14:textId="77777777" w:rsidTr="00A81B4C">
        <w:tc>
          <w:tcPr>
            <w:tcW w:w="426" w:type="dxa"/>
            <w:shd w:val="clear" w:color="auto" w:fill="auto"/>
          </w:tcPr>
          <w:p w14:paraId="4557E891"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2</w:t>
            </w:r>
          </w:p>
        </w:tc>
        <w:tc>
          <w:tcPr>
            <w:tcW w:w="1843" w:type="dxa"/>
            <w:shd w:val="clear" w:color="auto" w:fill="auto"/>
          </w:tcPr>
          <w:p w14:paraId="5881EF3F"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Умение видеть красоту в окружающем мире и передавать ее, используя песочную технику</w:t>
            </w:r>
          </w:p>
        </w:tc>
        <w:tc>
          <w:tcPr>
            <w:tcW w:w="1559" w:type="dxa"/>
            <w:shd w:val="clear" w:color="auto" w:fill="auto"/>
          </w:tcPr>
          <w:p w14:paraId="0BC4254C"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Нарисуй на песке что-то красивое, что тебя поразило</w:t>
            </w:r>
          </w:p>
        </w:tc>
        <w:tc>
          <w:tcPr>
            <w:tcW w:w="1560" w:type="dxa"/>
            <w:shd w:val="clear" w:color="auto" w:fill="auto"/>
          </w:tcPr>
          <w:p w14:paraId="7ED78D2D"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Ребенок отказывается рисовать</w:t>
            </w:r>
          </w:p>
        </w:tc>
        <w:tc>
          <w:tcPr>
            <w:tcW w:w="1842" w:type="dxa"/>
            <w:shd w:val="clear" w:color="auto" w:fill="auto"/>
          </w:tcPr>
          <w:p w14:paraId="2E4FFCDF"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Рисует на песке предметные схематические картинки (солнышко, человечки и пр.)</w:t>
            </w:r>
          </w:p>
        </w:tc>
        <w:tc>
          <w:tcPr>
            <w:tcW w:w="1559" w:type="dxa"/>
            <w:shd w:val="clear" w:color="auto" w:fill="auto"/>
          </w:tcPr>
          <w:p w14:paraId="4DA4C4DD"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Рисует предметную или сюжетную картинку, но затрудняется что в картине красивого он изобразил и как этого достиг</w:t>
            </w:r>
          </w:p>
        </w:tc>
        <w:tc>
          <w:tcPr>
            <w:tcW w:w="1701" w:type="dxa"/>
            <w:shd w:val="clear" w:color="auto" w:fill="auto"/>
          </w:tcPr>
          <w:p w14:paraId="4521218F"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Рисует предметную или сюжетную картинку и поясняет, что в картине красивого он изобразил и как этого достиг</w:t>
            </w:r>
          </w:p>
        </w:tc>
      </w:tr>
      <w:tr w:rsidR="00972FA0" w:rsidRPr="00F022A0" w14:paraId="27A3EBA3" w14:textId="77777777" w:rsidTr="00A81B4C">
        <w:tc>
          <w:tcPr>
            <w:tcW w:w="10490" w:type="dxa"/>
            <w:gridSpan w:val="7"/>
            <w:shd w:val="clear" w:color="auto" w:fill="auto"/>
          </w:tcPr>
          <w:p w14:paraId="698B7F6A" w14:textId="77777777" w:rsidR="00972FA0" w:rsidRPr="00F022A0" w:rsidRDefault="00972FA0" w:rsidP="00972FA0">
            <w:pPr>
              <w:pStyle w:val="11"/>
              <w:numPr>
                <w:ilvl w:val="0"/>
                <w:numId w:val="35"/>
              </w:numPr>
              <w:spacing w:after="0" w:line="100" w:lineRule="atLeast"/>
              <w:jc w:val="center"/>
              <w:rPr>
                <w:rFonts w:ascii="Times New Roman" w:hAnsi="Times New Roman" w:cs="Times New Roman"/>
                <w:b/>
                <w:szCs w:val="24"/>
              </w:rPr>
            </w:pPr>
            <w:r w:rsidRPr="00F022A0">
              <w:rPr>
                <w:rFonts w:ascii="Times New Roman" w:hAnsi="Times New Roman" w:cs="Times New Roman"/>
                <w:b/>
                <w:szCs w:val="28"/>
              </w:rPr>
              <w:t>Освоение ребенком графических навыков рисования песком</w:t>
            </w:r>
          </w:p>
        </w:tc>
      </w:tr>
      <w:tr w:rsidR="00972FA0" w:rsidRPr="00F022A0" w14:paraId="65C11685" w14:textId="77777777" w:rsidTr="00A81B4C">
        <w:tc>
          <w:tcPr>
            <w:tcW w:w="426" w:type="dxa"/>
            <w:shd w:val="clear" w:color="auto" w:fill="auto"/>
          </w:tcPr>
          <w:p w14:paraId="569395CB" w14:textId="77777777" w:rsidR="00972FA0" w:rsidRPr="00F022A0" w:rsidRDefault="00972FA0" w:rsidP="00A81B4C">
            <w:pPr>
              <w:pStyle w:val="11"/>
              <w:spacing w:after="0" w:line="100" w:lineRule="atLeast"/>
              <w:ind w:left="0"/>
              <w:jc w:val="center"/>
              <w:rPr>
                <w:rFonts w:ascii="Times New Roman" w:hAnsi="Times New Roman" w:cs="Times New Roman"/>
                <w:szCs w:val="24"/>
              </w:rPr>
            </w:pPr>
            <w:r w:rsidRPr="00F022A0">
              <w:rPr>
                <w:rFonts w:ascii="Times New Roman" w:hAnsi="Times New Roman" w:cs="Times New Roman"/>
                <w:szCs w:val="24"/>
              </w:rPr>
              <w:t>1</w:t>
            </w:r>
          </w:p>
        </w:tc>
        <w:tc>
          <w:tcPr>
            <w:tcW w:w="1843" w:type="dxa"/>
            <w:shd w:val="clear" w:color="auto" w:fill="auto"/>
          </w:tcPr>
          <w:p w14:paraId="76E674D2"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Владение приемом рисования по песку-светлым по темному (разгребание песка)</w:t>
            </w:r>
          </w:p>
        </w:tc>
        <w:tc>
          <w:tcPr>
            <w:tcW w:w="1559" w:type="dxa"/>
            <w:shd w:val="clear" w:color="auto" w:fill="auto"/>
          </w:tcPr>
          <w:p w14:paraId="021C8199"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Предлагается, используя данный прием создать изображение конкретного предмета</w:t>
            </w:r>
          </w:p>
        </w:tc>
        <w:tc>
          <w:tcPr>
            <w:tcW w:w="1560" w:type="dxa"/>
            <w:shd w:val="clear" w:color="auto" w:fill="auto"/>
          </w:tcPr>
          <w:p w14:paraId="1AA46DE0"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 xml:space="preserve">Частично сформированы отдельные графические умения, действия. </w:t>
            </w:r>
          </w:p>
          <w:p w14:paraId="3117F30F"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 xml:space="preserve">Изображение слабо узнаваемо. </w:t>
            </w:r>
          </w:p>
          <w:p w14:paraId="7ED45844"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Требуется постоянная помощь взрослого</w:t>
            </w:r>
          </w:p>
        </w:tc>
        <w:tc>
          <w:tcPr>
            <w:tcW w:w="1842" w:type="dxa"/>
            <w:shd w:val="clear" w:color="auto" w:fill="auto"/>
          </w:tcPr>
          <w:p w14:paraId="334B3665"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Сформированы отдельные графические умения, действия. Изображение узнаваемо. В некоторых случаях требуется помощь взрослого</w:t>
            </w:r>
          </w:p>
        </w:tc>
        <w:tc>
          <w:tcPr>
            <w:tcW w:w="1559" w:type="dxa"/>
            <w:shd w:val="clear" w:color="auto" w:fill="auto"/>
          </w:tcPr>
          <w:p w14:paraId="677286BF"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Сформированы основные графические действия. Качество изображения соответствует возрасту.  Иногда требуется помощь взрослого</w:t>
            </w:r>
          </w:p>
        </w:tc>
        <w:tc>
          <w:tcPr>
            <w:tcW w:w="1701" w:type="dxa"/>
            <w:shd w:val="clear" w:color="auto" w:fill="auto"/>
          </w:tcPr>
          <w:p w14:paraId="2FA84739"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Умение сформировано, владеет всеми графическими действиями. Грамотно передает форму, свет, тень. Качество изображения высокое. Самостоятельно работает.</w:t>
            </w:r>
          </w:p>
        </w:tc>
      </w:tr>
      <w:tr w:rsidR="00972FA0" w:rsidRPr="00F022A0" w14:paraId="23238F36" w14:textId="77777777" w:rsidTr="00A81B4C">
        <w:trPr>
          <w:trHeight w:val="353"/>
        </w:trPr>
        <w:tc>
          <w:tcPr>
            <w:tcW w:w="426" w:type="dxa"/>
            <w:shd w:val="clear" w:color="auto" w:fill="auto"/>
          </w:tcPr>
          <w:p w14:paraId="3B89CABA" w14:textId="77777777" w:rsidR="00972FA0" w:rsidRPr="00F022A0" w:rsidRDefault="00972FA0" w:rsidP="00A81B4C">
            <w:pPr>
              <w:pStyle w:val="11"/>
              <w:tabs>
                <w:tab w:val="center" w:pos="170"/>
              </w:tabs>
              <w:spacing w:after="0" w:line="100" w:lineRule="atLeast"/>
              <w:ind w:left="0"/>
              <w:rPr>
                <w:rFonts w:ascii="Times New Roman" w:hAnsi="Times New Roman" w:cs="Times New Roman"/>
                <w:b/>
                <w:szCs w:val="24"/>
              </w:rPr>
            </w:pPr>
            <w:r w:rsidRPr="00F022A0">
              <w:rPr>
                <w:rFonts w:ascii="Times New Roman" w:hAnsi="Times New Roman" w:cs="Times New Roman"/>
                <w:b/>
                <w:szCs w:val="24"/>
              </w:rPr>
              <w:tab/>
              <w:t>2</w:t>
            </w:r>
          </w:p>
        </w:tc>
        <w:tc>
          <w:tcPr>
            <w:tcW w:w="1843" w:type="dxa"/>
            <w:shd w:val="clear" w:color="auto" w:fill="auto"/>
          </w:tcPr>
          <w:p w14:paraId="30331651"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Владение приемом рисования темным по светлому (насыпание песка, «вырезание»)</w:t>
            </w:r>
          </w:p>
        </w:tc>
        <w:tc>
          <w:tcPr>
            <w:tcW w:w="1559" w:type="dxa"/>
            <w:shd w:val="clear" w:color="auto" w:fill="auto"/>
          </w:tcPr>
          <w:p w14:paraId="32EBE59D"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Предлагается, используя данный прием создать изображение конкретного предмета</w:t>
            </w:r>
          </w:p>
        </w:tc>
        <w:tc>
          <w:tcPr>
            <w:tcW w:w="1560" w:type="dxa"/>
            <w:shd w:val="clear" w:color="auto" w:fill="auto"/>
          </w:tcPr>
          <w:p w14:paraId="1ED476C1"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 xml:space="preserve">Частично сформированы отдельные графические умения, действия. </w:t>
            </w:r>
          </w:p>
          <w:p w14:paraId="57DC7EDD"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 xml:space="preserve">Изображение слабо узнаваемо. </w:t>
            </w:r>
          </w:p>
          <w:p w14:paraId="40FBB954"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Требуется постоянная помощь взрослого</w:t>
            </w:r>
          </w:p>
        </w:tc>
        <w:tc>
          <w:tcPr>
            <w:tcW w:w="1842" w:type="dxa"/>
            <w:shd w:val="clear" w:color="auto" w:fill="auto"/>
          </w:tcPr>
          <w:p w14:paraId="1401AB94"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Сформированы отдельные графические умения, действия. Изображение узнаваемо. В некоторых случаях требуется помощь взрослого</w:t>
            </w:r>
          </w:p>
        </w:tc>
        <w:tc>
          <w:tcPr>
            <w:tcW w:w="1559" w:type="dxa"/>
            <w:shd w:val="clear" w:color="auto" w:fill="auto"/>
          </w:tcPr>
          <w:p w14:paraId="1F1FFB00"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Сформированы основные графические действия. Качество изображения соответствует возрасту.  Иногда требуется помощь взрослого</w:t>
            </w:r>
          </w:p>
        </w:tc>
        <w:tc>
          <w:tcPr>
            <w:tcW w:w="1701" w:type="dxa"/>
            <w:shd w:val="clear" w:color="auto" w:fill="auto"/>
          </w:tcPr>
          <w:p w14:paraId="28ECE540"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Умение сформировано, владеет всеми графическими действиями. Грамотно передает форму, свет, тень. Качество изображения высокое. Самостоятельно работает.</w:t>
            </w:r>
          </w:p>
        </w:tc>
      </w:tr>
      <w:tr w:rsidR="00972FA0" w:rsidRPr="00F022A0" w14:paraId="3FC3E7D6" w14:textId="77777777" w:rsidTr="00A81B4C">
        <w:tc>
          <w:tcPr>
            <w:tcW w:w="426" w:type="dxa"/>
            <w:shd w:val="clear" w:color="auto" w:fill="auto"/>
          </w:tcPr>
          <w:p w14:paraId="2639BE9F"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3</w:t>
            </w:r>
          </w:p>
        </w:tc>
        <w:tc>
          <w:tcPr>
            <w:tcW w:w="1843" w:type="dxa"/>
            <w:shd w:val="clear" w:color="auto" w:fill="auto"/>
          </w:tcPr>
          <w:p w14:paraId="10528F7D"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 xml:space="preserve">Умение строить композицию в процессе </w:t>
            </w:r>
            <w:r w:rsidRPr="00F022A0">
              <w:rPr>
                <w:rFonts w:ascii="Times New Roman" w:hAnsi="Times New Roman" w:cs="Times New Roman"/>
                <w:szCs w:val="24"/>
              </w:rPr>
              <w:lastRenderedPageBreak/>
              <w:t>рисования</w:t>
            </w:r>
          </w:p>
        </w:tc>
        <w:tc>
          <w:tcPr>
            <w:tcW w:w="1559" w:type="dxa"/>
            <w:shd w:val="clear" w:color="auto" w:fill="auto"/>
          </w:tcPr>
          <w:p w14:paraId="4A576AF4"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lastRenderedPageBreak/>
              <w:t xml:space="preserve">Предлагается нарисовать песком либо </w:t>
            </w:r>
            <w:r w:rsidRPr="00F022A0">
              <w:rPr>
                <w:rFonts w:ascii="Times New Roman" w:hAnsi="Times New Roman" w:cs="Times New Roman"/>
                <w:szCs w:val="24"/>
              </w:rPr>
              <w:lastRenderedPageBreak/>
              <w:t>по заданной теме, либо –по замыслу</w:t>
            </w:r>
          </w:p>
        </w:tc>
        <w:tc>
          <w:tcPr>
            <w:tcW w:w="1560" w:type="dxa"/>
            <w:shd w:val="clear" w:color="auto" w:fill="auto"/>
          </w:tcPr>
          <w:p w14:paraId="16AEE37E"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lastRenderedPageBreak/>
              <w:t xml:space="preserve">Умение не сформировано. </w:t>
            </w:r>
            <w:r w:rsidRPr="00F022A0">
              <w:rPr>
                <w:rFonts w:ascii="Times New Roman" w:hAnsi="Times New Roman" w:cs="Times New Roman"/>
                <w:szCs w:val="24"/>
              </w:rPr>
              <w:lastRenderedPageBreak/>
              <w:t>Композицию выстроить не удается, изображаются отдельные предметы, слабо связанные между собой.</w:t>
            </w:r>
          </w:p>
        </w:tc>
        <w:tc>
          <w:tcPr>
            <w:tcW w:w="1842" w:type="dxa"/>
            <w:shd w:val="clear" w:color="auto" w:fill="auto"/>
          </w:tcPr>
          <w:p w14:paraId="4E5A0BE0"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lastRenderedPageBreak/>
              <w:t xml:space="preserve">Композиционные отношения выстраиваются </w:t>
            </w:r>
            <w:r w:rsidRPr="00F022A0">
              <w:rPr>
                <w:rFonts w:ascii="Times New Roman" w:hAnsi="Times New Roman" w:cs="Times New Roman"/>
                <w:szCs w:val="24"/>
              </w:rPr>
              <w:lastRenderedPageBreak/>
              <w:t>между отдельными предметами</w:t>
            </w:r>
          </w:p>
        </w:tc>
        <w:tc>
          <w:tcPr>
            <w:tcW w:w="1559" w:type="dxa"/>
            <w:shd w:val="clear" w:color="auto" w:fill="auto"/>
          </w:tcPr>
          <w:p w14:paraId="6F866591"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lastRenderedPageBreak/>
              <w:t xml:space="preserve">Композиция выстраивается, но </w:t>
            </w:r>
            <w:r w:rsidRPr="00F022A0">
              <w:rPr>
                <w:rFonts w:ascii="Times New Roman" w:hAnsi="Times New Roman" w:cs="Times New Roman"/>
                <w:szCs w:val="24"/>
              </w:rPr>
              <w:lastRenderedPageBreak/>
              <w:t>смысловые связи между изображенными предметами проявляются не всегда.</w:t>
            </w:r>
          </w:p>
        </w:tc>
        <w:tc>
          <w:tcPr>
            <w:tcW w:w="1701" w:type="dxa"/>
            <w:shd w:val="clear" w:color="auto" w:fill="auto"/>
          </w:tcPr>
          <w:p w14:paraId="11F359AC"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lastRenderedPageBreak/>
              <w:t xml:space="preserve">Успешно строит композицию по </w:t>
            </w:r>
            <w:r w:rsidRPr="00F022A0">
              <w:rPr>
                <w:rFonts w:ascii="Times New Roman" w:hAnsi="Times New Roman" w:cs="Times New Roman"/>
                <w:szCs w:val="24"/>
              </w:rPr>
              <w:lastRenderedPageBreak/>
              <w:t>заданной теме или по замыслу, организуя смысловые связи между изображаемыми предметами</w:t>
            </w:r>
          </w:p>
        </w:tc>
      </w:tr>
      <w:tr w:rsidR="00972FA0" w:rsidRPr="00F022A0" w14:paraId="3138FDB9" w14:textId="77777777" w:rsidTr="00A81B4C">
        <w:tc>
          <w:tcPr>
            <w:tcW w:w="10490" w:type="dxa"/>
            <w:gridSpan w:val="7"/>
            <w:shd w:val="clear" w:color="auto" w:fill="auto"/>
          </w:tcPr>
          <w:p w14:paraId="59A1DA1A"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lastRenderedPageBreak/>
              <w:t>3.</w:t>
            </w:r>
            <w:r w:rsidRPr="00F022A0">
              <w:rPr>
                <w:rFonts w:ascii="Times New Roman" w:hAnsi="Times New Roman" w:cs="Times New Roman"/>
                <w:b/>
              </w:rPr>
              <w:t xml:space="preserve"> Психомоторное развитие ребенка</w:t>
            </w:r>
          </w:p>
        </w:tc>
      </w:tr>
      <w:tr w:rsidR="00972FA0" w:rsidRPr="00F022A0" w14:paraId="4315380D" w14:textId="77777777" w:rsidTr="00A81B4C">
        <w:tc>
          <w:tcPr>
            <w:tcW w:w="426" w:type="dxa"/>
            <w:shd w:val="clear" w:color="auto" w:fill="auto"/>
          </w:tcPr>
          <w:p w14:paraId="726A79B8" w14:textId="77777777" w:rsidR="00972FA0" w:rsidRPr="00F022A0" w:rsidRDefault="00972FA0" w:rsidP="00A81B4C">
            <w:pPr>
              <w:pStyle w:val="11"/>
              <w:spacing w:after="0" w:line="100" w:lineRule="atLeast"/>
              <w:ind w:left="0"/>
              <w:jc w:val="center"/>
              <w:rPr>
                <w:rFonts w:ascii="Times New Roman" w:hAnsi="Times New Roman" w:cs="Times New Roman"/>
                <w:szCs w:val="24"/>
              </w:rPr>
            </w:pPr>
            <w:r w:rsidRPr="00F022A0">
              <w:rPr>
                <w:rFonts w:ascii="Times New Roman" w:hAnsi="Times New Roman" w:cs="Times New Roman"/>
                <w:szCs w:val="24"/>
              </w:rPr>
              <w:t>1</w:t>
            </w:r>
          </w:p>
        </w:tc>
        <w:tc>
          <w:tcPr>
            <w:tcW w:w="1843" w:type="dxa"/>
            <w:shd w:val="clear" w:color="auto" w:fill="auto"/>
          </w:tcPr>
          <w:p w14:paraId="79CC8E0A"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Зрительно-моторная координация</w:t>
            </w:r>
          </w:p>
        </w:tc>
        <w:tc>
          <w:tcPr>
            <w:tcW w:w="1559" w:type="dxa"/>
            <w:shd w:val="clear" w:color="auto" w:fill="auto"/>
          </w:tcPr>
          <w:p w14:paraId="3771FBC3"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 xml:space="preserve">Предлагается выполнение графических упражнений, требующих определенной  точности, ритмичности движения </w:t>
            </w:r>
          </w:p>
        </w:tc>
        <w:tc>
          <w:tcPr>
            <w:tcW w:w="1560" w:type="dxa"/>
            <w:shd w:val="clear" w:color="auto" w:fill="auto"/>
          </w:tcPr>
          <w:p w14:paraId="2AD4317F"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Наблюдается нарушение зрительно-моторной координации. Затрудняется  соотнести силу, амплитуду, скорость, ритмичность движения с графической задачей</w:t>
            </w:r>
          </w:p>
        </w:tc>
        <w:tc>
          <w:tcPr>
            <w:tcW w:w="1842" w:type="dxa"/>
            <w:shd w:val="clear" w:color="auto" w:fill="auto"/>
          </w:tcPr>
          <w:p w14:paraId="297B9DD2"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Сформирована слабо. Часто движения рук неточны, характер,</w:t>
            </w:r>
            <w:r w:rsidRPr="00F022A0">
              <w:rPr>
                <w:rFonts w:ascii="Times New Roman" w:hAnsi="Times New Roman" w:cs="Times New Roman"/>
              </w:rPr>
              <w:t xml:space="preserve"> </w:t>
            </w:r>
            <w:r w:rsidRPr="00F022A0">
              <w:rPr>
                <w:rFonts w:ascii="Times New Roman" w:hAnsi="Times New Roman" w:cs="Times New Roman"/>
                <w:szCs w:val="24"/>
              </w:rPr>
              <w:t>сила, амплитуда, скорость, ритмичность движения не соответствует  графической задаче</w:t>
            </w:r>
          </w:p>
        </w:tc>
        <w:tc>
          <w:tcPr>
            <w:tcW w:w="1559" w:type="dxa"/>
            <w:shd w:val="clear" w:color="auto" w:fill="auto"/>
          </w:tcPr>
          <w:p w14:paraId="06623C1D"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Сформирована в достаточной степени. Иногда движения рук неточны, характер,</w:t>
            </w:r>
            <w:r w:rsidRPr="00F022A0">
              <w:rPr>
                <w:rFonts w:ascii="Times New Roman" w:hAnsi="Times New Roman" w:cs="Times New Roman"/>
              </w:rPr>
              <w:t xml:space="preserve"> </w:t>
            </w:r>
            <w:r w:rsidRPr="00F022A0">
              <w:rPr>
                <w:rFonts w:ascii="Times New Roman" w:hAnsi="Times New Roman" w:cs="Times New Roman"/>
                <w:szCs w:val="24"/>
              </w:rPr>
              <w:t>сила, амплитуда, скорость, ритмичность движения не всегда соответствует  графической задаче</w:t>
            </w:r>
          </w:p>
        </w:tc>
        <w:tc>
          <w:tcPr>
            <w:tcW w:w="1701" w:type="dxa"/>
            <w:shd w:val="clear" w:color="auto" w:fill="auto"/>
          </w:tcPr>
          <w:p w14:paraId="01A8C835"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Сформирована в полной мере. Движения рук точны, характер,</w:t>
            </w:r>
            <w:r w:rsidRPr="00F022A0">
              <w:rPr>
                <w:rFonts w:ascii="Times New Roman" w:hAnsi="Times New Roman" w:cs="Times New Roman"/>
              </w:rPr>
              <w:t xml:space="preserve"> </w:t>
            </w:r>
            <w:r w:rsidRPr="00F022A0">
              <w:rPr>
                <w:rFonts w:ascii="Times New Roman" w:hAnsi="Times New Roman" w:cs="Times New Roman"/>
                <w:szCs w:val="24"/>
              </w:rPr>
              <w:t>сила, амплитуда, скорость, ритмичность движения соответствует  графической задаче</w:t>
            </w:r>
          </w:p>
        </w:tc>
      </w:tr>
      <w:tr w:rsidR="00972FA0" w:rsidRPr="00F022A0" w14:paraId="346FE576" w14:textId="77777777" w:rsidTr="00A81B4C">
        <w:tc>
          <w:tcPr>
            <w:tcW w:w="426" w:type="dxa"/>
            <w:shd w:val="clear" w:color="auto" w:fill="auto"/>
          </w:tcPr>
          <w:p w14:paraId="2014174E"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2</w:t>
            </w:r>
          </w:p>
        </w:tc>
        <w:tc>
          <w:tcPr>
            <w:tcW w:w="1843" w:type="dxa"/>
            <w:shd w:val="clear" w:color="auto" w:fill="auto"/>
          </w:tcPr>
          <w:p w14:paraId="3DCEBC57"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 xml:space="preserve">Внимание, усидчивость, доведение графической работы до конца </w:t>
            </w:r>
          </w:p>
        </w:tc>
        <w:tc>
          <w:tcPr>
            <w:tcW w:w="1559" w:type="dxa"/>
            <w:shd w:val="clear" w:color="auto" w:fill="auto"/>
          </w:tcPr>
          <w:p w14:paraId="3F1C2781"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Диагностика проводится на основе наблюдения</w:t>
            </w:r>
          </w:p>
        </w:tc>
        <w:tc>
          <w:tcPr>
            <w:tcW w:w="1560" w:type="dxa"/>
            <w:shd w:val="clear" w:color="auto" w:fill="auto"/>
          </w:tcPr>
          <w:p w14:paraId="362447CC"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Характерна расторможенность, трудность сосредоточения. Работа до конца не доводится.</w:t>
            </w:r>
          </w:p>
        </w:tc>
        <w:tc>
          <w:tcPr>
            <w:tcW w:w="1842" w:type="dxa"/>
            <w:shd w:val="clear" w:color="auto" w:fill="auto"/>
          </w:tcPr>
          <w:p w14:paraId="28E31EF9"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Иногда проявляется невнимательность, неусидчивость. В некоторых случаях работа может быть не доведена до конца</w:t>
            </w:r>
          </w:p>
        </w:tc>
        <w:tc>
          <w:tcPr>
            <w:tcW w:w="1559" w:type="dxa"/>
            <w:shd w:val="clear" w:color="auto" w:fill="auto"/>
          </w:tcPr>
          <w:p w14:paraId="2C280356"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Чаще всего проявляется внимательность, усидчивость, работа доводится до конца</w:t>
            </w:r>
          </w:p>
        </w:tc>
        <w:tc>
          <w:tcPr>
            <w:tcW w:w="1701" w:type="dxa"/>
            <w:shd w:val="clear" w:color="auto" w:fill="auto"/>
          </w:tcPr>
          <w:p w14:paraId="1614BBA8"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Всегда проявляется внимательность, усидчивость, работа доводится до конца</w:t>
            </w:r>
          </w:p>
        </w:tc>
      </w:tr>
      <w:tr w:rsidR="00972FA0" w:rsidRPr="00F022A0" w14:paraId="2066A5E9" w14:textId="77777777" w:rsidTr="00A81B4C">
        <w:tc>
          <w:tcPr>
            <w:tcW w:w="10490" w:type="dxa"/>
            <w:gridSpan w:val="7"/>
            <w:shd w:val="clear" w:color="auto" w:fill="auto"/>
          </w:tcPr>
          <w:p w14:paraId="43C2BA02"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4.Развитие творческого мышления, воображения</w:t>
            </w:r>
          </w:p>
        </w:tc>
      </w:tr>
      <w:tr w:rsidR="00972FA0" w:rsidRPr="00F022A0" w14:paraId="08054C5E" w14:textId="77777777" w:rsidTr="00A81B4C">
        <w:tc>
          <w:tcPr>
            <w:tcW w:w="426" w:type="dxa"/>
            <w:shd w:val="clear" w:color="auto" w:fill="auto"/>
          </w:tcPr>
          <w:p w14:paraId="1CF7A48D" w14:textId="77777777" w:rsidR="00972FA0" w:rsidRPr="00F022A0" w:rsidRDefault="00972FA0" w:rsidP="00A81B4C">
            <w:pPr>
              <w:pStyle w:val="11"/>
              <w:spacing w:after="0" w:line="100" w:lineRule="atLeast"/>
              <w:ind w:left="0"/>
              <w:jc w:val="center"/>
              <w:rPr>
                <w:rFonts w:ascii="Times New Roman" w:hAnsi="Times New Roman" w:cs="Times New Roman"/>
                <w:szCs w:val="24"/>
              </w:rPr>
            </w:pPr>
            <w:r w:rsidRPr="00F022A0">
              <w:rPr>
                <w:rFonts w:ascii="Times New Roman" w:hAnsi="Times New Roman" w:cs="Times New Roman"/>
                <w:szCs w:val="24"/>
              </w:rPr>
              <w:t>1</w:t>
            </w:r>
          </w:p>
        </w:tc>
        <w:tc>
          <w:tcPr>
            <w:tcW w:w="1843" w:type="dxa"/>
            <w:shd w:val="clear" w:color="auto" w:fill="auto"/>
          </w:tcPr>
          <w:p w14:paraId="637084F2"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Оригинальность рисунка</w:t>
            </w:r>
          </w:p>
        </w:tc>
        <w:tc>
          <w:tcPr>
            <w:tcW w:w="1559" w:type="dxa"/>
            <w:shd w:val="clear" w:color="auto" w:fill="auto"/>
          </w:tcPr>
          <w:p w14:paraId="6EA91BF1"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Предлагается дорисовать на песке 6 кругов (3 темных и 3 светлых), так, чтобы получился предмет</w:t>
            </w:r>
          </w:p>
        </w:tc>
        <w:tc>
          <w:tcPr>
            <w:tcW w:w="1560" w:type="dxa"/>
            <w:shd w:val="clear" w:color="auto" w:fill="auto"/>
          </w:tcPr>
          <w:p w14:paraId="68A1D932"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Дорисовывает не все круги. Изображения повторяются.</w:t>
            </w:r>
          </w:p>
        </w:tc>
        <w:tc>
          <w:tcPr>
            <w:tcW w:w="1842" w:type="dxa"/>
            <w:shd w:val="clear" w:color="auto" w:fill="auto"/>
          </w:tcPr>
          <w:p w14:paraId="24163BB1"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Дорисовывает все круги. Изображения могут повторяться, оригинальностью не отличаются.</w:t>
            </w:r>
          </w:p>
        </w:tc>
        <w:tc>
          <w:tcPr>
            <w:tcW w:w="1559" w:type="dxa"/>
            <w:shd w:val="clear" w:color="auto" w:fill="auto"/>
          </w:tcPr>
          <w:p w14:paraId="03FCB7B1"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Дорисовывает все круги. Получаются интересные изображения.</w:t>
            </w:r>
          </w:p>
        </w:tc>
        <w:tc>
          <w:tcPr>
            <w:tcW w:w="1701" w:type="dxa"/>
            <w:shd w:val="clear" w:color="auto" w:fill="auto"/>
          </w:tcPr>
          <w:p w14:paraId="111FB23B"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Дорисовывает все круги. Получаются интересные и оригинальные  изображения</w:t>
            </w:r>
          </w:p>
        </w:tc>
      </w:tr>
      <w:tr w:rsidR="00972FA0" w:rsidRPr="00F022A0" w14:paraId="438B99AE" w14:textId="77777777" w:rsidTr="00A81B4C">
        <w:tc>
          <w:tcPr>
            <w:tcW w:w="426" w:type="dxa"/>
            <w:shd w:val="clear" w:color="auto" w:fill="auto"/>
          </w:tcPr>
          <w:p w14:paraId="4E4F57D6"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2</w:t>
            </w:r>
          </w:p>
        </w:tc>
        <w:tc>
          <w:tcPr>
            <w:tcW w:w="1843" w:type="dxa"/>
            <w:shd w:val="clear" w:color="auto" w:fill="auto"/>
          </w:tcPr>
          <w:p w14:paraId="54E99498"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Воображение, фантазия в изобразительной деятельности</w:t>
            </w:r>
          </w:p>
        </w:tc>
        <w:tc>
          <w:tcPr>
            <w:tcW w:w="1559" w:type="dxa"/>
            <w:shd w:val="clear" w:color="auto" w:fill="auto"/>
          </w:tcPr>
          <w:p w14:paraId="1FF65B9E"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Предлагается превратить отпечаток ладошки на песке в какой-нибудь предмет, дорисовав его</w:t>
            </w:r>
          </w:p>
        </w:tc>
        <w:tc>
          <w:tcPr>
            <w:tcW w:w="1560" w:type="dxa"/>
            <w:shd w:val="clear" w:color="auto" w:fill="auto"/>
          </w:tcPr>
          <w:p w14:paraId="4925926A"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Отказывается от работы с мотивировкой «Не знаю как»</w:t>
            </w:r>
          </w:p>
        </w:tc>
        <w:tc>
          <w:tcPr>
            <w:tcW w:w="1842" w:type="dxa"/>
            <w:shd w:val="clear" w:color="auto" w:fill="auto"/>
          </w:tcPr>
          <w:p w14:paraId="416EDA6E"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Сразу не может создать образ. Нуждается в помощи.</w:t>
            </w:r>
          </w:p>
        </w:tc>
        <w:tc>
          <w:tcPr>
            <w:tcW w:w="1559" w:type="dxa"/>
            <w:shd w:val="clear" w:color="auto" w:fill="auto"/>
          </w:tcPr>
          <w:p w14:paraId="54BE7358"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 xml:space="preserve">Самостоятельно находит образ, дорисовывает. Однако образ получается не очень выразительным. Иногда </w:t>
            </w:r>
            <w:r w:rsidRPr="00F022A0">
              <w:rPr>
                <w:rFonts w:ascii="Times New Roman" w:hAnsi="Times New Roman" w:cs="Times New Roman"/>
                <w:szCs w:val="24"/>
              </w:rPr>
              <w:lastRenderedPageBreak/>
              <w:t>нуждается в помощи.</w:t>
            </w:r>
          </w:p>
        </w:tc>
        <w:tc>
          <w:tcPr>
            <w:tcW w:w="1701" w:type="dxa"/>
            <w:shd w:val="clear" w:color="auto" w:fill="auto"/>
          </w:tcPr>
          <w:p w14:paraId="295BD874"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lastRenderedPageBreak/>
              <w:t>Дорисовывает отпечаток, получая новый интересный образ. Без помощи взрослого.</w:t>
            </w:r>
          </w:p>
        </w:tc>
      </w:tr>
      <w:tr w:rsidR="00972FA0" w:rsidRPr="00F022A0" w14:paraId="7F1EFC52" w14:textId="77777777" w:rsidTr="00A81B4C">
        <w:tc>
          <w:tcPr>
            <w:tcW w:w="10490" w:type="dxa"/>
            <w:gridSpan w:val="7"/>
            <w:shd w:val="clear" w:color="auto" w:fill="auto"/>
          </w:tcPr>
          <w:p w14:paraId="5D93833F" w14:textId="77777777" w:rsidR="00972FA0" w:rsidRPr="00F022A0" w:rsidRDefault="00972FA0" w:rsidP="00A81B4C">
            <w:pPr>
              <w:pStyle w:val="11"/>
              <w:spacing w:after="0" w:line="100" w:lineRule="atLeast"/>
              <w:ind w:left="1080"/>
              <w:jc w:val="center"/>
              <w:rPr>
                <w:rFonts w:ascii="Times New Roman" w:hAnsi="Times New Roman" w:cs="Times New Roman"/>
                <w:b/>
                <w:szCs w:val="24"/>
              </w:rPr>
            </w:pPr>
            <w:r w:rsidRPr="00F022A0">
              <w:rPr>
                <w:rFonts w:ascii="Times New Roman" w:hAnsi="Times New Roman" w:cs="Times New Roman"/>
                <w:b/>
                <w:sz w:val="24"/>
                <w:szCs w:val="28"/>
              </w:rPr>
              <w:lastRenderedPageBreak/>
              <w:t>5.Эмоциональный отклик ребенка в процессе рисования песком</w:t>
            </w:r>
          </w:p>
        </w:tc>
      </w:tr>
      <w:tr w:rsidR="00972FA0" w:rsidRPr="00F022A0" w14:paraId="0F09E892" w14:textId="77777777" w:rsidTr="00A81B4C">
        <w:tc>
          <w:tcPr>
            <w:tcW w:w="426" w:type="dxa"/>
            <w:shd w:val="clear" w:color="auto" w:fill="auto"/>
          </w:tcPr>
          <w:p w14:paraId="62C2E054" w14:textId="77777777" w:rsidR="00972FA0" w:rsidRPr="00F022A0" w:rsidRDefault="00972FA0" w:rsidP="00A81B4C">
            <w:pPr>
              <w:pStyle w:val="11"/>
              <w:spacing w:after="0" w:line="100" w:lineRule="atLeast"/>
              <w:ind w:left="0"/>
              <w:jc w:val="center"/>
              <w:rPr>
                <w:rFonts w:ascii="Times New Roman" w:hAnsi="Times New Roman" w:cs="Times New Roman"/>
                <w:szCs w:val="24"/>
              </w:rPr>
            </w:pPr>
            <w:r w:rsidRPr="00F022A0">
              <w:rPr>
                <w:rFonts w:ascii="Times New Roman" w:hAnsi="Times New Roman" w:cs="Times New Roman"/>
                <w:szCs w:val="24"/>
              </w:rPr>
              <w:t>1</w:t>
            </w:r>
          </w:p>
        </w:tc>
        <w:tc>
          <w:tcPr>
            <w:tcW w:w="1843" w:type="dxa"/>
            <w:shd w:val="clear" w:color="auto" w:fill="auto"/>
          </w:tcPr>
          <w:p w14:paraId="6924F12C"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Эмоциональная выразительность песочных картин</w:t>
            </w:r>
          </w:p>
        </w:tc>
        <w:tc>
          <w:tcPr>
            <w:tcW w:w="1559" w:type="dxa"/>
            <w:shd w:val="clear" w:color="auto" w:fill="auto"/>
          </w:tcPr>
          <w:p w14:paraId="49450C16"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Диагностика проводится на основе наблюдения</w:t>
            </w:r>
          </w:p>
        </w:tc>
        <w:tc>
          <w:tcPr>
            <w:tcW w:w="1560" w:type="dxa"/>
            <w:shd w:val="clear" w:color="auto" w:fill="auto"/>
          </w:tcPr>
          <w:p w14:paraId="78ED7F6E"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Рисунки эмоционально не выразительны, скучны</w:t>
            </w:r>
          </w:p>
        </w:tc>
        <w:tc>
          <w:tcPr>
            <w:tcW w:w="1842" w:type="dxa"/>
            <w:shd w:val="clear" w:color="auto" w:fill="auto"/>
          </w:tcPr>
          <w:p w14:paraId="4A3E9E30"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Рисунки чаще всего маловыразительны</w:t>
            </w:r>
          </w:p>
        </w:tc>
        <w:tc>
          <w:tcPr>
            <w:tcW w:w="1559" w:type="dxa"/>
            <w:shd w:val="clear" w:color="auto" w:fill="auto"/>
          </w:tcPr>
          <w:p w14:paraId="5F4781C2"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Почти каждый рисунок характеризуется эмоциональной выразительностью</w:t>
            </w:r>
          </w:p>
        </w:tc>
        <w:tc>
          <w:tcPr>
            <w:tcW w:w="1701" w:type="dxa"/>
            <w:shd w:val="clear" w:color="auto" w:fill="auto"/>
          </w:tcPr>
          <w:p w14:paraId="5549E603"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Рисунки всегда эмоционально выразительны. Удается передать настроение, эмоциональное состояние.</w:t>
            </w:r>
          </w:p>
        </w:tc>
      </w:tr>
      <w:tr w:rsidR="00972FA0" w:rsidRPr="00F022A0" w14:paraId="74BFA34E" w14:textId="77777777" w:rsidTr="00A81B4C">
        <w:tc>
          <w:tcPr>
            <w:tcW w:w="426" w:type="dxa"/>
            <w:shd w:val="clear" w:color="auto" w:fill="auto"/>
          </w:tcPr>
          <w:p w14:paraId="0A2BD699" w14:textId="77777777" w:rsidR="00972FA0" w:rsidRPr="00F022A0" w:rsidRDefault="00972FA0" w:rsidP="00A81B4C">
            <w:pPr>
              <w:pStyle w:val="11"/>
              <w:spacing w:after="0" w:line="100" w:lineRule="atLeast"/>
              <w:ind w:left="0"/>
              <w:jc w:val="center"/>
              <w:rPr>
                <w:rFonts w:ascii="Times New Roman" w:hAnsi="Times New Roman" w:cs="Times New Roman"/>
                <w:b/>
                <w:szCs w:val="24"/>
              </w:rPr>
            </w:pPr>
            <w:r w:rsidRPr="00F022A0">
              <w:rPr>
                <w:rFonts w:ascii="Times New Roman" w:hAnsi="Times New Roman" w:cs="Times New Roman"/>
                <w:b/>
                <w:szCs w:val="24"/>
              </w:rPr>
              <w:t>2</w:t>
            </w:r>
          </w:p>
        </w:tc>
        <w:tc>
          <w:tcPr>
            <w:tcW w:w="1843" w:type="dxa"/>
            <w:shd w:val="clear" w:color="auto" w:fill="auto"/>
          </w:tcPr>
          <w:p w14:paraId="4ED46FD7"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Эмоциональное состояние</w:t>
            </w:r>
          </w:p>
        </w:tc>
        <w:tc>
          <w:tcPr>
            <w:tcW w:w="1559" w:type="dxa"/>
            <w:shd w:val="clear" w:color="auto" w:fill="auto"/>
          </w:tcPr>
          <w:p w14:paraId="46D37727"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Диагностика проводится на основе наблюдения</w:t>
            </w:r>
          </w:p>
        </w:tc>
        <w:tc>
          <w:tcPr>
            <w:tcW w:w="1560" w:type="dxa"/>
            <w:shd w:val="clear" w:color="auto" w:fill="auto"/>
          </w:tcPr>
          <w:p w14:paraId="398EEA29"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Рисование песком слабо влияет на исходное эмоциональное состояние</w:t>
            </w:r>
          </w:p>
        </w:tc>
        <w:tc>
          <w:tcPr>
            <w:tcW w:w="1842" w:type="dxa"/>
            <w:shd w:val="clear" w:color="auto" w:fill="auto"/>
          </w:tcPr>
          <w:p w14:paraId="3AB9FC50"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Чаще всего рисование песком способствует стабилизации эмоционального состояния. Свои эмоции ребенок затрудняется выразить.</w:t>
            </w:r>
          </w:p>
        </w:tc>
        <w:tc>
          <w:tcPr>
            <w:tcW w:w="1559" w:type="dxa"/>
            <w:shd w:val="clear" w:color="auto" w:fill="auto"/>
          </w:tcPr>
          <w:p w14:paraId="0C11659A"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Всегда рисование песком способствует гармонизации эмоционального состояния. Как правило, свои эмоции ребенок может  выразить в слове.</w:t>
            </w:r>
          </w:p>
        </w:tc>
        <w:tc>
          <w:tcPr>
            <w:tcW w:w="1701" w:type="dxa"/>
            <w:shd w:val="clear" w:color="auto" w:fill="auto"/>
          </w:tcPr>
          <w:p w14:paraId="127384F0" w14:textId="77777777" w:rsidR="00972FA0" w:rsidRPr="00F022A0" w:rsidRDefault="00972FA0" w:rsidP="00A81B4C">
            <w:pPr>
              <w:pStyle w:val="11"/>
              <w:spacing w:after="0" w:line="100" w:lineRule="atLeast"/>
              <w:ind w:left="0"/>
              <w:jc w:val="both"/>
              <w:rPr>
                <w:rFonts w:ascii="Times New Roman" w:hAnsi="Times New Roman" w:cs="Times New Roman"/>
                <w:szCs w:val="24"/>
              </w:rPr>
            </w:pPr>
            <w:r w:rsidRPr="00F022A0">
              <w:rPr>
                <w:rFonts w:ascii="Times New Roman" w:hAnsi="Times New Roman" w:cs="Times New Roman"/>
                <w:szCs w:val="24"/>
              </w:rPr>
              <w:t>Эмоциональное состояние всегда характеризуется стабильностью, уравновешенностью, позитивным настроем. Свои эмоции ребенок может выразить в слове.</w:t>
            </w:r>
          </w:p>
        </w:tc>
      </w:tr>
    </w:tbl>
    <w:p w14:paraId="76E8E969" w14:textId="77777777" w:rsidR="00972FA0" w:rsidRDefault="00972FA0" w:rsidP="007126D4">
      <w:pPr>
        <w:spacing w:after="0" w:line="100" w:lineRule="atLeast"/>
        <w:jc w:val="right"/>
        <w:rPr>
          <w:rFonts w:ascii="Times New Roman" w:hAnsi="Times New Roman" w:cs="Times New Roman"/>
          <w:b/>
          <w:sz w:val="28"/>
          <w:szCs w:val="28"/>
        </w:rPr>
      </w:pPr>
    </w:p>
    <w:p w14:paraId="604F4792" w14:textId="77777777" w:rsidR="00972FA0" w:rsidRDefault="00972FA0" w:rsidP="007126D4">
      <w:pPr>
        <w:spacing w:after="0" w:line="100" w:lineRule="atLeast"/>
        <w:jc w:val="right"/>
        <w:rPr>
          <w:rFonts w:ascii="Times New Roman" w:hAnsi="Times New Roman" w:cs="Times New Roman"/>
          <w:b/>
          <w:sz w:val="28"/>
          <w:szCs w:val="28"/>
        </w:rPr>
      </w:pPr>
    </w:p>
    <w:p w14:paraId="5C799191" w14:textId="77777777" w:rsidR="00972FA0" w:rsidRDefault="00972FA0" w:rsidP="007126D4">
      <w:pPr>
        <w:spacing w:after="0" w:line="100" w:lineRule="atLeast"/>
        <w:jc w:val="right"/>
        <w:rPr>
          <w:rFonts w:ascii="Times New Roman" w:hAnsi="Times New Roman" w:cs="Times New Roman"/>
          <w:b/>
          <w:sz w:val="28"/>
          <w:szCs w:val="28"/>
        </w:rPr>
      </w:pPr>
    </w:p>
    <w:p w14:paraId="3ED2463C" w14:textId="77777777" w:rsidR="00972FA0" w:rsidRDefault="00972FA0" w:rsidP="007126D4">
      <w:pPr>
        <w:spacing w:after="0" w:line="100" w:lineRule="atLeast"/>
        <w:jc w:val="right"/>
        <w:rPr>
          <w:rFonts w:ascii="Times New Roman" w:hAnsi="Times New Roman" w:cs="Times New Roman"/>
          <w:b/>
          <w:sz w:val="28"/>
          <w:szCs w:val="28"/>
        </w:rPr>
      </w:pPr>
    </w:p>
    <w:p w14:paraId="23DD4E7B" w14:textId="77777777" w:rsidR="00972FA0" w:rsidRDefault="00972FA0" w:rsidP="007126D4">
      <w:pPr>
        <w:spacing w:after="0" w:line="100" w:lineRule="atLeast"/>
        <w:jc w:val="right"/>
        <w:rPr>
          <w:rFonts w:ascii="Times New Roman" w:hAnsi="Times New Roman" w:cs="Times New Roman"/>
          <w:b/>
          <w:sz w:val="28"/>
          <w:szCs w:val="28"/>
        </w:rPr>
      </w:pPr>
    </w:p>
    <w:p w14:paraId="7C18809F" w14:textId="77777777" w:rsidR="00972FA0" w:rsidRDefault="00972FA0" w:rsidP="007126D4">
      <w:pPr>
        <w:spacing w:after="0" w:line="100" w:lineRule="atLeast"/>
        <w:jc w:val="right"/>
        <w:rPr>
          <w:rFonts w:ascii="Times New Roman" w:hAnsi="Times New Roman" w:cs="Times New Roman"/>
          <w:b/>
          <w:sz w:val="28"/>
          <w:szCs w:val="28"/>
        </w:rPr>
      </w:pPr>
    </w:p>
    <w:p w14:paraId="530B5FF4" w14:textId="77777777" w:rsidR="00972FA0" w:rsidRDefault="00972FA0" w:rsidP="007126D4">
      <w:pPr>
        <w:spacing w:after="0" w:line="100" w:lineRule="atLeast"/>
        <w:jc w:val="right"/>
        <w:rPr>
          <w:rFonts w:ascii="Times New Roman" w:hAnsi="Times New Roman" w:cs="Times New Roman"/>
          <w:b/>
          <w:sz w:val="28"/>
          <w:szCs w:val="28"/>
        </w:rPr>
      </w:pPr>
    </w:p>
    <w:p w14:paraId="766CE7C8" w14:textId="77777777" w:rsidR="00972FA0" w:rsidRDefault="00972FA0" w:rsidP="007126D4">
      <w:pPr>
        <w:spacing w:after="0" w:line="100" w:lineRule="atLeast"/>
        <w:jc w:val="right"/>
        <w:rPr>
          <w:rFonts w:ascii="Times New Roman" w:hAnsi="Times New Roman" w:cs="Times New Roman"/>
          <w:b/>
          <w:sz w:val="28"/>
          <w:szCs w:val="28"/>
        </w:rPr>
      </w:pPr>
    </w:p>
    <w:p w14:paraId="4B04E32F" w14:textId="77777777" w:rsidR="00972FA0" w:rsidRDefault="00972FA0" w:rsidP="007126D4">
      <w:pPr>
        <w:spacing w:after="0" w:line="100" w:lineRule="atLeast"/>
        <w:jc w:val="right"/>
        <w:rPr>
          <w:rFonts w:ascii="Times New Roman" w:hAnsi="Times New Roman" w:cs="Times New Roman"/>
          <w:b/>
          <w:sz w:val="28"/>
          <w:szCs w:val="28"/>
        </w:rPr>
      </w:pPr>
    </w:p>
    <w:p w14:paraId="158C61E9" w14:textId="77777777" w:rsidR="00972FA0" w:rsidRDefault="00972FA0" w:rsidP="007126D4">
      <w:pPr>
        <w:spacing w:after="0" w:line="100" w:lineRule="atLeast"/>
        <w:jc w:val="right"/>
        <w:rPr>
          <w:rFonts w:ascii="Times New Roman" w:hAnsi="Times New Roman" w:cs="Times New Roman"/>
          <w:b/>
          <w:sz w:val="28"/>
          <w:szCs w:val="28"/>
        </w:rPr>
      </w:pPr>
    </w:p>
    <w:p w14:paraId="4594E755" w14:textId="77777777" w:rsidR="00972FA0" w:rsidRDefault="00972FA0" w:rsidP="007126D4">
      <w:pPr>
        <w:spacing w:after="0" w:line="100" w:lineRule="atLeast"/>
        <w:jc w:val="right"/>
        <w:rPr>
          <w:rFonts w:ascii="Times New Roman" w:hAnsi="Times New Roman" w:cs="Times New Roman"/>
          <w:b/>
          <w:sz w:val="28"/>
          <w:szCs w:val="28"/>
        </w:rPr>
      </w:pPr>
    </w:p>
    <w:p w14:paraId="7C7B90DA" w14:textId="77777777" w:rsidR="00972FA0" w:rsidRDefault="00972FA0" w:rsidP="007126D4">
      <w:pPr>
        <w:spacing w:after="0" w:line="100" w:lineRule="atLeast"/>
        <w:jc w:val="right"/>
        <w:rPr>
          <w:rFonts w:ascii="Times New Roman" w:hAnsi="Times New Roman" w:cs="Times New Roman"/>
          <w:b/>
          <w:sz w:val="28"/>
          <w:szCs w:val="28"/>
        </w:rPr>
      </w:pPr>
    </w:p>
    <w:p w14:paraId="2B70E765" w14:textId="77777777" w:rsidR="00972FA0" w:rsidRDefault="00972FA0" w:rsidP="007126D4">
      <w:pPr>
        <w:spacing w:after="0" w:line="100" w:lineRule="atLeast"/>
        <w:jc w:val="right"/>
        <w:rPr>
          <w:rFonts w:ascii="Times New Roman" w:hAnsi="Times New Roman" w:cs="Times New Roman"/>
          <w:b/>
          <w:sz w:val="28"/>
          <w:szCs w:val="28"/>
        </w:rPr>
      </w:pPr>
    </w:p>
    <w:p w14:paraId="2569CC42" w14:textId="77777777" w:rsidR="00972FA0" w:rsidRDefault="00972FA0" w:rsidP="007126D4">
      <w:pPr>
        <w:spacing w:after="0" w:line="100" w:lineRule="atLeast"/>
        <w:jc w:val="right"/>
        <w:rPr>
          <w:rFonts w:ascii="Times New Roman" w:hAnsi="Times New Roman" w:cs="Times New Roman"/>
          <w:b/>
          <w:sz w:val="28"/>
          <w:szCs w:val="28"/>
        </w:rPr>
      </w:pPr>
    </w:p>
    <w:p w14:paraId="66CDCD27" w14:textId="77777777" w:rsidR="00972FA0" w:rsidRDefault="00972FA0" w:rsidP="007126D4">
      <w:pPr>
        <w:spacing w:after="0" w:line="100" w:lineRule="atLeast"/>
        <w:jc w:val="right"/>
        <w:rPr>
          <w:rFonts w:ascii="Times New Roman" w:hAnsi="Times New Roman" w:cs="Times New Roman"/>
          <w:b/>
          <w:sz w:val="28"/>
          <w:szCs w:val="28"/>
        </w:rPr>
      </w:pPr>
    </w:p>
    <w:p w14:paraId="00442E75" w14:textId="77777777" w:rsidR="00972FA0" w:rsidRDefault="00972FA0" w:rsidP="007126D4">
      <w:pPr>
        <w:spacing w:after="0" w:line="100" w:lineRule="atLeast"/>
        <w:jc w:val="right"/>
        <w:rPr>
          <w:rFonts w:ascii="Times New Roman" w:hAnsi="Times New Roman" w:cs="Times New Roman"/>
          <w:b/>
          <w:sz w:val="28"/>
          <w:szCs w:val="28"/>
        </w:rPr>
      </w:pPr>
    </w:p>
    <w:p w14:paraId="52B6F773" w14:textId="77777777" w:rsidR="00972FA0" w:rsidRDefault="00972FA0" w:rsidP="007126D4">
      <w:pPr>
        <w:spacing w:after="0" w:line="100" w:lineRule="atLeast"/>
        <w:jc w:val="right"/>
        <w:rPr>
          <w:rFonts w:ascii="Times New Roman" w:hAnsi="Times New Roman" w:cs="Times New Roman"/>
          <w:b/>
          <w:sz w:val="28"/>
          <w:szCs w:val="28"/>
        </w:rPr>
      </w:pPr>
    </w:p>
    <w:p w14:paraId="503FD26A" w14:textId="77777777" w:rsidR="00972FA0" w:rsidRDefault="00972FA0" w:rsidP="007126D4">
      <w:pPr>
        <w:spacing w:after="0" w:line="100" w:lineRule="atLeast"/>
        <w:jc w:val="right"/>
        <w:rPr>
          <w:rFonts w:ascii="Times New Roman" w:hAnsi="Times New Roman" w:cs="Times New Roman"/>
          <w:b/>
          <w:sz w:val="28"/>
          <w:szCs w:val="28"/>
        </w:rPr>
      </w:pPr>
    </w:p>
    <w:p w14:paraId="3B781A5A" w14:textId="77777777" w:rsidR="00972FA0" w:rsidRDefault="00972FA0" w:rsidP="007126D4">
      <w:pPr>
        <w:spacing w:after="0" w:line="100" w:lineRule="atLeast"/>
        <w:jc w:val="right"/>
        <w:rPr>
          <w:rFonts w:ascii="Times New Roman" w:hAnsi="Times New Roman" w:cs="Times New Roman"/>
          <w:b/>
          <w:sz w:val="28"/>
          <w:szCs w:val="28"/>
        </w:rPr>
      </w:pPr>
    </w:p>
    <w:p w14:paraId="0997D37A" w14:textId="77777777" w:rsidR="00972FA0" w:rsidRDefault="00972FA0" w:rsidP="007126D4">
      <w:pPr>
        <w:spacing w:after="0" w:line="100" w:lineRule="atLeast"/>
        <w:jc w:val="right"/>
        <w:rPr>
          <w:rFonts w:ascii="Times New Roman" w:hAnsi="Times New Roman" w:cs="Times New Roman"/>
          <w:b/>
          <w:sz w:val="28"/>
          <w:szCs w:val="28"/>
        </w:rPr>
      </w:pPr>
    </w:p>
    <w:p w14:paraId="2098AE90" w14:textId="77777777" w:rsidR="00972FA0" w:rsidRDefault="00972FA0" w:rsidP="007126D4">
      <w:pPr>
        <w:spacing w:after="0" w:line="100" w:lineRule="atLeast"/>
        <w:jc w:val="right"/>
        <w:rPr>
          <w:rFonts w:ascii="Times New Roman" w:hAnsi="Times New Roman" w:cs="Times New Roman"/>
          <w:b/>
          <w:sz w:val="28"/>
          <w:szCs w:val="28"/>
        </w:rPr>
      </w:pPr>
    </w:p>
    <w:p w14:paraId="1C6D897B" w14:textId="77777777" w:rsidR="00972FA0" w:rsidRDefault="00972FA0" w:rsidP="007126D4">
      <w:pPr>
        <w:spacing w:after="0" w:line="100" w:lineRule="atLeast"/>
        <w:jc w:val="right"/>
        <w:rPr>
          <w:rFonts w:ascii="Times New Roman" w:hAnsi="Times New Roman" w:cs="Times New Roman"/>
          <w:b/>
          <w:sz w:val="28"/>
          <w:szCs w:val="28"/>
        </w:rPr>
      </w:pPr>
    </w:p>
    <w:p w14:paraId="313FEBE2" w14:textId="77777777" w:rsidR="00972FA0" w:rsidRDefault="00972FA0" w:rsidP="007126D4">
      <w:pPr>
        <w:spacing w:after="0" w:line="100" w:lineRule="atLeast"/>
        <w:jc w:val="right"/>
        <w:rPr>
          <w:rFonts w:ascii="Times New Roman" w:hAnsi="Times New Roman" w:cs="Times New Roman"/>
          <w:b/>
          <w:sz w:val="28"/>
          <w:szCs w:val="28"/>
        </w:rPr>
      </w:pPr>
    </w:p>
    <w:p w14:paraId="7C48F96A" w14:textId="77777777" w:rsidR="00972FA0" w:rsidRDefault="00972FA0" w:rsidP="007126D4">
      <w:pPr>
        <w:spacing w:after="0" w:line="100" w:lineRule="atLeast"/>
        <w:jc w:val="right"/>
        <w:rPr>
          <w:rFonts w:ascii="Times New Roman" w:hAnsi="Times New Roman" w:cs="Times New Roman"/>
          <w:b/>
          <w:sz w:val="28"/>
          <w:szCs w:val="28"/>
        </w:rPr>
      </w:pPr>
    </w:p>
    <w:p w14:paraId="1695602E" w14:textId="77777777" w:rsidR="00972FA0" w:rsidRDefault="00972FA0" w:rsidP="007126D4">
      <w:pPr>
        <w:spacing w:after="0" w:line="100" w:lineRule="atLeast"/>
        <w:jc w:val="right"/>
        <w:rPr>
          <w:rFonts w:ascii="Times New Roman" w:hAnsi="Times New Roman" w:cs="Times New Roman"/>
          <w:b/>
          <w:sz w:val="28"/>
          <w:szCs w:val="28"/>
        </w:rPr>
      </w:pPr>
    </w:p>
    <w:p w14:paraId="7B97842C" w14:textId="77777777" w:rsidR="007126D4" w:rsidRPr="00F022A0" w:rsidRDefault="007126D4" w:rsidP="007126D4">
      <w:pPr>
        <w:spacing w:after="0" w:line="100" w:lineRule="atLeast"/>
        <w:jc w:val="right"/>
        <w:rPr>
          <w:rFonts w:ascii="Times New Roman" w:hAnsi="Times New Roman" w:cs="Times New Roman"/>
          <w:b/>
          <w:sz w:val="28"/>
          <w:szCs w:val="28"/>
        </w:rPr>
      </w:pPr>
      <w:r w:rsidRPr="00F022A0">
        <w:rPr>
          <w:rFonts w:ascii="Times New Roman" w:hAnsi="Times New Roman" w:cs="Times New Roman"/>
          <w:b/>
          <w:sz w:val="28"/>
          <w:szCs w:val="28"/>
        </w:rPr>
        <w:lastRenderedPageBreak/>
        <w:t xml:space="preserve">Приложение </w:t>
      </w:r>
      <w:r w:rsidR="004413BC">
        <w:rPr>
          <w:rFonts w:ascii="Times New Roman" w:hAnsi="Times New Roman" w:cs="Times New Roman"/>
          <w:b/>
          <w:sz w:val="28"/>
          <w:szCs w:val="28"/>
        </w:rPr>
        <w:t>3</w:t>
      </w:r>
    </w:p>
    <w:p w14:paraId="7EB6866A" w14:textId="77777777" w:rsidR="007126D4" w:rsidRPr="00C1519B" w:rsidRDefault="004D14FB" w:rsidP="007126D4">
      <w:pPr>
        <w:jc w:val="center"/>
        <w:rPr>
          <w:rFonts w:ascii="Times New Roman" w:hAnsi="Times New Roman" w:cs="Times New Roman"/>
          <w:b/>
          <w:sz w:val="28"/>
          <w:szCs w:val="28"/>
        </w:rPr>
      </w:pPr>
      <w:r w:rsidRPr="00C1519B">
        <w:rPr>
          <w:rFonts w:ascii="Times New Roman" w:hAnsi="Times New Roman" w:cs="Times New Roman"/>
          <w:b/>
          <w:sz w:val="28"/>
          <w:szCs w:val="28"/>
        </w:rPr>
        <w:t>Арт</w:t>
      </w:r>
      <w:r w:rsidR="004413BC" w:rsidRPr="00C1519B">
        <w:rPr>
          <w:rFonts w:ascii="Times New Roman" w:hAnsi="Times New Roman" w:cs="Times New Roman"/>
          <w:b/>
          <w:sz w:val="28"/>
          <w:szCs w:val="28"/>
        </w:rPr>
        <w:t xml:space="preserve"> </w:t>
      </w:r>
      <w:r w:rsidR="00691E19" w:rsidRPr="00C1519B">
        <w:rPr>
          <w:rFonts w:ascii="Times New Roman" w:hAnsi="Times New Roman" w:cs="Times New Roman"/>
          <w:b/>
          <w:sz w:val="28"/>
          <w:szCs w:val="28"/>
        </w:rPr>
        <w:t>-</w:t>
      </w:r>
      <w:r w:rsidRPr="00C1519B">
        <w:rPr>
          <w:rFonts w:ascii="Times New Roman" w:hAnsi="Times New Roman" w:cs="Times New Roman"/>
          <w:b/>
          <w:sz w:val="28"/>
          <w:szCs w:val="28"/>
        </w:rPr>
        <w:t xml:space="preserve"> студи</w:t>
      </w:r>
      <w:r w:rsidR="00E10B2D" w:rsidRPr="00C1519B">
        <w:rPr>
          <w:rFonts w:ascii="Times New Roman" w:hAnsi="Times New Roman" w:cs="Times New Roman"/>
          <w:b/>
          <w:sz w:val="28"/>
          <w:szCs w:val="28"/>
        </w:rPr>
        <w:t>я</w:t>
      </w:r>
      <w:r w:rsidR="00FD5B17" w:rsidRPr="00C1519B">
        <w:rPr>
          <w:rFonts w:ascii="Times New Roman" w:hAnsi="Times New Roman" w:cs="Times New Roman"/>
          <w:b/>
          <w:sz w:val="28"/>
          <w:szCs w:val="28"/>
        </w:rPr>
        <w:t xml:space="preserve"> рисования</w:t>
      </w:r>
      <w:r w:rsidRPr="00C1519B">
        <w:rPr>
          <w:rFonts w:ascii="Times New Roman" w:hAnsi="Times New Roman" w:cs="Times New Roman"/>
          <w:b/>
          <w:sz w:val="28"/>
          <w:szCs w:val="28"/>
        </w:rPr>
        <w:t xml:space="preserve"> песком</w:t>
      </w:r>
    </w:p>
    <w:p w14:paraId="3B4F8938" w14:textId="77777777" w:rsidR="003C695B" w:rsidRPr="00C1519B" w:rsidRDefault="00A81B4C" w:rsidP="00A81B4C">
      <w:pPr>
        <w:rPr>
          <w:rFonts w:ascii="Times New Roman" w:hAnsi="Times New Roman" w:cs="Times New Roman"/>
          <w:sz w:val="28"/>
          <w:szCs w:val="28"/>
        </w:rPr>
      </w:pPr>
      <w:r w:rsidRPr="00C1519B">
        <w:rPr>
          <w:rFonts w:ascii="Times New Roman" w:hAnsi="Times New Roman" w:cs="Times New Roman"/>
          <w:noProof/>
          <w:sz w:val="28"/>
          <w:szCs w:val="28"/>
          <w:lang w:eastAsia="ru-RU"/>
        </w:rPr>
        <w:drawing>
          <wp:anchor distT="0" distB="0" distL="114300" distR="114300" simplePos="0" relativeHeight="251547136" behindDoc="1" locked="0" layoutInCell="1" allowOverlap="1" wp14:anchorId="71D32632" wp14:editId="4C6D3690">
            <wp:simplePos x="0" y="0"/>
            <wp:positionH relativeFrom="column">
              <wp:posOffset>2977515</wp:posOffset>
            </wp:positionH>
            <wp:positionV relativeFrom="paragraph">
              <wp:posOffset>393065</wp:posOffset>
            </wp:positionV>
            <wp:extent cx="3038475" cy="2522220"/>
            <wp:effectExtent l="323850" t="323850" r="333375" b="316230"/>
            <wp:wrapTight wrapText="bothSides">
              <wp:wrapPolygon edited="0">
                <wp:start x="2844" y="-2773"/>
                <wp:lineTo x="-1354" y="-2447"/>
                <wp:lineTo x="-1354" y="163"/>
                <wp:lineTo x="-2167" y="163"/>
                <wp:lineTo x="-2302" y="21208"/>
                <wp:lineTo x="-1083" y="23656"/>
                <wp:lineTo x="-135" y="24145"/>
                <wp:lineTo x="18959" y="24145"/>
                <wp:lineTo x="20178" y="23656"/>
                <wp:lineTo x="23022" y="21208"/>
                <wp:lineTo x="23022" y="21045"/>
                <wp:lineTo x="23699" y="18435"/>
                <wp:lineTo x="23834" y="163"/>
                <wp:lineTo x="21803" y="-2284"/>
                <wp:lineTo x="21668" y="-2773"/>
                <wp:lineTo x="2844" y="-2773"/>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2522220"/>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1519B">
        <w:rPr>
          <w:rFonts w:ascii="Times New Roman" w:hAnsi="Times New Roman" w:cs="Times New Roman"/>
          <w:noProof/>
          <w:sz w:val="28"/>
          <w:szCs w:val="28"/>
          <w:lang w:eastAsia="ru-RU"/>
        </w:rPr>
        <w:drawing>
          <wp:anchor distT="0" distB="0" distL="114300" distR="114300" simplePos="0" relativeHeight="251716096" behindDoc="1" locked="0" layoutInCell="1" allowOverlap="1" wp14:anchorId="14D30975" wp14:editId="7F1E8A7E">
            <wp:simplePos x="0" y="0"/>
            <wp:positionH relativeFrom="column">
              <wp:posOffset>-803910</wp:posOffset>
            </wp:positionH>
            <wp:positionV relativeFrom="paragraph">
              <wp:posOffset>424642</wp:posOffset>
            </wp:positionV>
            <wp:extent cx="3400425" cy="2563033"/>
            <wp:effectExtent l="323850" t="323850" r="314325" b="332740"/>
            <wp:wrapNone/>
            <wp:docPr id="9" name="Рисунок 9" descr="C:\Users\user\Desktop\IMG_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83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5548" cy="2566894"/>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C695B" w:rsidRPr="00C1519B">
        <w:rPr>
          <w:rFonts w:ascii="Times New Roman" w:hAnsi="Times New Roman" w:cs="Times New Roman"/>
          <w:sz w:val="28"/>
          <w:szCs w:val="28"/>
        </w:rPr>
        <w:t>Корпус №1</w:t>
      </w:r>
    </w:p>
    <w:p w14:paraId="754FF4CB" w14:textId="77777777" w:rsidR="00845A93" w:rsidRDefault="00845A93" w:rsidP="007126D4">
      <w:pPr>
        <w:jc w:val="center"/>
        <w:rPr>
          <w:rFonts w:ascii="Times New Roman" w:hAnsi="Times New Roman" w:cs="Times New Roman"/>
          <w:sz w:val="28"/>
          <w:szCs w:val="28"/>
        </w:rPr>
      </w:pPr>
    </w:p>
    <w:p w14:paraId="176F0C94" w14:textId="77777777" w:rsidR="00845A93" w:rsidRDefault="00845A93" w:rsidP="007126D4">
      <w:pPr>
        <w:jc w:val="center"/>
        <w:rPr>
          <w:rFonts w:ascii="Times New Roman" w:hAnsi="Times New Roman" w:cs="Times New Roman"/>
          <w:sz w:val="28"/>
          <w:szCs w:val="28"/>
        </w:rPr>
      </w:pPr>
    </w:p>
    <w:p w14:paraId="1A4254EC" w14:textId="77777777" w:rsidR="00845A93" w:rsidRDefault="00845A93" w:rsidP="00A81B4C">
      <w:pPr>
        <w:jc w:val="right"/>
        <w:rPr>
          <w:rFonts w:ascii="Times New Roman" w:hAnsi="Times New Roman" w:cs="Times New Roman"/>
          <w:sz w:val="28"/>
          <w:szCs w:val="28"/>
        </w:rPr>
      </w:pPr>
    </w:p>
    <w:p w14:paraId="7DC09C53" w14:textId="77777777" w:rsidR="00845A93" w:rsidRDefault="00845A93" w:rsidP="007126D4">
      <w:pPr>
        <w:jc w:val="center"/>
        <w:rPr>
          <w:rFonts w:ascii="Times New Roman" w:hAnsi="Times New Roman" w:cs="Times New Roman"/>
          <w:sz w:val="28"/>
          <w:szCs w:val="28"/>
        </w:rPr>
      </w:pPr>
    </w:p>
    <w:p w14:paraId="613A1E00" w14:textId="77777777" w:rsidR="00845A93" w:rsidRDefault="00845A93" w:rsidP="007126D4">
      <w:pPr>
        <w:jc w:val="center"/>
        <w:rPr>
          <w:rFonts w:ascii="Times New Roman" w:hAnsi="Times New Roman" w:cs="Times New Roman"/>
          <w:sz w:val="28"/>
          <w:szCs w:val="28"/>
        </w:rPr>
      </w:pPr>
    </w:p>
    <w:p w14:paraId="0D9DDDF7" w14:textId="77777777" w:rsidR="00845A93" w:rsidRDefault="00845A93" w:rsidP="007126D4">
      <w:pPr>
        <w:jc w:val="center"/>
        <w:rPr>
          <w:rFonts w:ascii="Times New Roman" w:hAnsi="Times New Roman" w:cs="Times New Roman"/>
          <w:sz w:val="28"/>
          <w:szCs w:val="28"/>
        </w:rPr>
      </w:pPr>
    </w:p>
    <w:p w14:paraId="7C58F8C9" w14:textId="77777777" w:rsidR="00845A93" w:rsidRDefault="00221C72" w:rsidP="007126D4">
      <w:pPr>
        <w:jc w:val="center"/>
        <w:rPr>
          <w:rFonts w:ascii="Times New Roman" w:hAnsi="Times New Roman" w:cs="Times New Roman"/>
          <w:sz w:val="28"/>
          <w:szCs w:val="28"/>
        </w:rPr>
      </w:pPr>
      <w:r w:rsidRPr="00B16273">
        <w:rPr>
          <w:rFonts w:ascii="Times New Roman" w:hAnsi="Times New Roman" w:cs="Times New Roman"/>
          <w:b/>
          <w:noProof/>
          <w:sz w:val="28"/>
          <w:szCs w:val="28"/>
          <w:lang w:eastAsia="ru-RU"/>
        </w:rPr>
        <w:drawing>
          <wp:anchor distT="0" distB="0" distL="114300" distR="114300" simplePos="0" relativeHeight="251650560" behindDoc="1" locked="0" layoutInCell="1" allowOverlap="1" wp14:anchorId="51B3FE6E" wp14:editId="0134A924">
            <wp:simplePos x="0" y="0"/>
            <wp:positionH relativeFrom="column">
              <wp:posOffset>3013075</wp:posOffset>
            </wp:positionH>
            <wp:positionV relativeFrom="paragraph">
              <wp:posOffset>191770</wp:posOffset>
            </wp:positionV>
            <wp:extent cx="3147060" cy="2361565"/>
            <wp:effectExtent l="323850" t="323850" r="320040" b="324485"/>
            <wp:wrapTight wrapText="bothSides">
              <wp:wrapPolygon edited="0">
                <wp:start x="2615" y="-2962"/>
                <wp:lineTo x="-1308" y="-2614"/>
                <wp:lineTo x="-1308" y="174"/>
                <wp:lineTo x="-2092" y="174"/>
                <wp:lineTo x="-2223" y="20909"/>
                <wp:lineTo x="-1961" y="22651"/>
                <wp:lineTo x="-262" y="24045"/>
                <wp:lineTo x="-131" y="24394"/>
                <wp:lineTo x="19090" y="24394"/>
                <wp:lineTo x="19220" y="24045"/>
                <wp:lineTo x="22097" y="22477"/>
                <wp:lineTo x="22228" y="22477"/>
                <wp:lineTo x="23404" y="19689"/>
                <wp:lineTo x="23666" y="16901"/>
                <wp:lineTo x="23666" y="174"/>
                <wp:lineTo x="21705" y="-2439"/>
                <wp:lineTo x="21574" y="-2962"/>
                <wp:lineTo x="2615" y="-2962"/>
              </wp:wrapPolygon>
            </wp:wrapTight>
            <wp:docPr id="5" name="Рисунок 5" descr="D:\IMG_8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82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7060" cy="2361565"/>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C695B">
        <w:rPr>
          <w:rFonts w:ascii="Times New Roman" w:hAnsi="Times New Roman" w:cs="Times New Roman"/>
          <w:b/>
          <w:noProof/>
          <w:sz w:val="28"/>
          <w:szCs w:val="28"/>
          <w:lang w:eastAsia="ru-RU"/>
        </w:rPr>
        <w:drawing>
          <wp:anchor distT="0" distB="0" distL="114300" distR="114300" simplePos="0" relativeHeight="251664896" behindDoc="1" locked="0" layoutInCell="1" allowOverlap="1" wp14:anchorId="5C498220" wp14:editId="0B11DA60">
            <wp:simplePos x="0" y="0"/>
            <wp:positionH relativeFrom="column">
              <wp:posOffset>-633730</wp:posOffset>
            </wp:positionH>
            <wp:positionV relativeFrom="paragraph">
              <wp:posOffset>237490</wp:posOffset>
            </wp:positionV>
            <wp:extent cx="3087288" cy="2316480"/>
            <wp:effectExtent l="323850" t="323850" r="323215" b="331470"/>
            <wp:wrapNone/>
            <wp:docPr id="11" name="Рисунок 11" descr="C:\Users\user\Desktop\IMG_8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83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7288" cy="2316480"/>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C4D2FBA" w14:textId="77777777" w:rsidR="003C695B" w:rsidRDefault="003C695B" w:rsidP="007126D4">
      <w:pPr>
        <w:jc w:val="center"/>
        <w:rPr>
          <w:rFonts w:ascii="Times New Roman" w:hAnsi="Times New Roman" w:cs="Times New Roman"/>
          <w:b/>
          <w:sz w:val="28"/>
          <w:szCs w:val="28"/>
        </w:rPr>
      </w:pPr>
    </w:p>
    <w:p w14:paraId="382CE463" w14:textId="77777777" w:rsidR="003C695B" w:rsidRDefault="003C695B" w:rsidP="007126D4">
      <w:pPr>
        <w:jc w:val="center"/>
        <w:rPr>
          <w:rFonts w:ascii="Times New Roman" w:hAnsi="Times New Roman" w:cs="Times New Roman"/>
          <w:b/>
          <w:sz w:val="28"/>
          <w:szCs w:val="28"/>
        </w:rPr>
      </w:pPr>
    </w:p>
    <w:p w14:paraId="2D428082" w14:textId="77777777" w:rsidR="003C695B" w:rsidRDefault="003C695B" w:rsidP="007126D4">
      <w:pPr>
        <w:jc w:val="center"/>
        <w:rPr>
          <w:rFonts w:ascii="Times New Roman" w:hAnsi="Times New Roman" w:cs="Times New Roman"/>
          <w:b/>
          <w:sz w:val="28"/>
          <w:szCs w:val="28"/>
        </w:rPr>
      </w:pPr>
    </w:p>
    <w:p w14:paraId="6B48CD32" w14:textId="77777777" w:rsidR="003C695B" w:rsidRDefault="003C695B" w:rsidP="007126D4">
      <w:pPr>
        <w:jc w:val="center"/>
        <w:rPr>
          <w:rFonts w:ascii="Times New Roman" w:hAnsi="Times New Roman" w:cs="Times New Roman"/>
          <w:b/>
          <w:sz w:val="28"/>
          <w:szCs w:val="28"/>
        </w:rPr>
      </w:pPr>
    </w:p>
    <w:p w14:paraId="62F4EC6D" w14:textId="77777777" w:rsidR="003C695B" w:rsidRDefault="003C695B" w:rsidP="007126D4">
      <w:pPr>
        <w:jc w:val="center"/>
        <w:rPr>
          <w:rFonts w:ascii="Times New Roman" w:hAnsi="Times New Roman" w:cs="Times New Roman"/>
          <w:b/>
          <w:sz w:val="28"/>
          <w:szCs w:val="28"/>
        </w:rPr>
      </w:pPr>
    </w:p>
    <w:p w14:paraId="691EF5C6" w14:textId="77777777" w:rsidR="00845A93" w:rsidRPr="00C1519B" w:rsidRDefault="00A81B4C" w:rsidP="00A81B4C">
      <w:pPr>
        <w:tabs>
          <w:tab w:val="left" w:pos="709"/>
        </w:tabs>
        <w:rPr>
          <w:rFonts w:ascii="Times New Roman" w:hAnsi="Times New Roman" w:cs="Times New Roman"/>
          <w:sz w:val="28"/>
          <w:szCs w:val="28"/>
        </w:rPr>
      </w:pPr>
      <w:r w:rsidRPr="00C1519B">
        <w:rPr>
          <w:rFonts w:ascii="Times New Roman" w:hAnsi="Times New Roman" w:cs="Times New Roman"/>
          <w:noProof/>
          <w:sz w:val="28"/>
          <w:szCs w:val="28"/>
          <w:lang w:eastAsia="ru-RU"/>
        </w:rPr>
        <w:drawing>
          <wp:anchor distT="0" distB="0" distL="114300" distR="114300" simplePos="0" relativeHeight="251556352" behindDoc="1" locked="0" layoutInCell="1" allowOverlap="1" wp14:anchorId="46F33E29" wp14:editId="7CA487F4">
            <wp:simplePos x="0" y="0"/>
            <wp:positionH relativeFrom="column">
              <wp:posOffset>-752475</wp:posOffset>
            </wp:positionH>
            <wp:positionV relativeFrom="paragraph">
              <wp:posOffset>640080</wp:posOffset>
            </wp:positionV>
            <wp:extent cx="2752090" cy="2065020"/>
            <wp:effectExtent l="323850" t="323850" r="314960" b="316230"/>
            <wp:wrapTight wrapText="bothSides">
              <wp:wrapPolygon edited="0">
                <wp:start x="2691" y="-3387"/>
                <wp:lineTo x="-1794" y="-2989"/>
                <wp:lineTo x="-1794" y="199"/>
                <wp:lineTo x="-2392" y="199"/>
                <wp:lineTo x="-2542" y="19328"/>
                <wp:lineTo x="-2243" y="22716"/>
                <wp:lineTo x="-299" y="24310"/>
                <wp:lineTo x="-150" y="24708"/>
                <wp:lineTo x="19138" y="24708"/>
                <wp:lineTo x="19287" y="24310"/>
                <wp:lineTo x="22278" y="22517"/>
                <wp:lineTo x="22427" y="22517"/>
                <wp:lineTo x="23773" y="19328"/>
                <wp:lineTo x="23922" y="199"/>
                <wp:lineTo x="21680" y="-2790"/>
                <wp:lineTo x="21530" y="-3387"/>
                <wp:lineTo x="2691" y="-3387"/>
              </wp:wrapPolygon>
            </wp:wrapTight>
            <wp:docPr id="7" name="Рисунок 7" descr="D:\IMG_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828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090" cy="2065020"/>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C695B" w:rsidRPr="00C1519B">
        <w:rPr>
          <w:rFonts w:ascii="Times New Roman" w:hAnsi="Times New Roman" w:cs="Times New Roman"/>
          <w:sz w:val="28"/>
          <w:szCs w:val="28"/>
        </w:rPr>
        <w:t>Корпус №2</w:t>
      </w:r>
    </w:p>
    <w:p w14:paraId="63C7A783" w14:textId="77777777" w:rsidR="00845A93" w:rsidRDefault="00A81B4C" w:rsidP="00A81B4C">
      <w:pPr>
        <w:tabs>
          <w:tab w:val="center" w:pos="3015"/>
          <w:tab w:val="right" w:pos="5321"/>
        </w:tabs>
        <w:jc w:val="left"/>
        <w:rPr>
          <w:rFonts w:ascii="Times New Roman" w:hAnsi="Times New Roman" w:cs="Times New Roman"/>
          <w:sz w:val="28"/>
          <w:szCs w:val="28"/>
        </w:rPr>
      </w:pPr>
      <w:r w:rsidRPr="003C695B">
        <w:rPr>
          <w:rFonts w:ascii="Times New Roman" w:hAnsi="Times New Roman" w:cs="Times New Roman"/>
          <w:b/>
          <w:noProof/>
          <w:sz w:val="28"/>
          <w:szCs w:val="28"/>
          <w:lang w:eastAsia="ru-RU"/>
        </w:rPr>
        <w:drawing>
          <wp:anchor distT="0" distB="0" distL="114300" distR="114300" simplePos="0" relativeHeight="251678208" behindDoc="1" locked="0" layoutInCell="1" allowOverlap="1" wp14:anchorId="4F008C68" wp14:editId="631759DB">
            <wp:simplePos x="0" y="0"/>
            <wp:positionH relativeFrom="column">
              <wp:posOffset>-128905</wp:posOffset>
            </wp:positionH>
            <wp:positionV relativeFrom="paragraph">
              <wp:posOffset>88900</wp:posOffset>
            </wp:positionV>
            <wp:extent cx="3954780" cy="2457882"/>
            <wp:effectExtent l="304800" t="323850" r="331470" b="323850"/>
            <wp:wrapNone/>
            <wp:docPr id="8" name="Рисунок 8" descr="D:\IMG_8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_829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4780" cy="2457882"/>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ab/>
      </w:r>
      <w:r>
        <w:rPr>
          <w:rFonts w:ascii="Times New Roman" w:hAnsi="Times New Roman" w:cs="Times New Roman"/>
          <w:sz w:val="28"/>
          <w:szCs w:val="28"/>
        </w:rPr>
        <w:tab/>
      </w:r>
    </w:p>
    <w:p w14:paraId="7D722CB8" w14:textId="77777777" w:rsidR="007126D4" w:rsidRPr="004909D4" w:rsidRDefault="007126D4" w:rsidP="007126D4">
      <w:pPr>
        <w:jc w:val="center"/>
        <w:rPr>
          <w:rFonts w:ascii="Times New Roman" w:hAnsi="Times New Roman" w:cs="Times New Roman"/>
          <w:sz w:val="28"/>
          <w:szCs w:val="28"/>
        </w:rPr>
      </w:pPr>
    </w:p>
    <w:p w14:paraId="202A90C6" w14:textId="77777777" w:rsidR="007126D4" w:rsidRDefault="007126D4" w:rsidP="004909D4">
      <w:pPr>
        <w:jc w:val="right"/>
        <w:rPr>
          <w:rFonts w:ascii="Times New Roman" w:hAnsi="Times New Roman" w:cs="Times New Roman"/>
          <w:b/>
          <w:sz w:val="28"/>
          <w:szCs w:val="28"/>
        </w:rPr>
      </w:pPr>
    </w:p>
    <w:p w14:paraId="1C00AE36" w14:textId="77777777" w:rsidR="007126D4" w:rsidRDefault="007126D4" w:rsidP="004909D4">
      <w:pPr>
        <w:jc w:val="right"/>
        <w:rPr>
          <w:rFonts w:ascii="Times New Roman" w:hAnsi="Times New Roman" w:cs="Times New Roman"/>
          <w:b/>
          <w:sz w:val="28"/>
          <w:szCs w:val="28"/>
        </w:rPr>
      </w:pPr>
    </w:p>
    <w:p w14:paraId="6127FC85" w14:textId="77777777" w:rsidR="007126D4" w:rsidRDefault="007126D4" w:rsidP="004909D4">
      <w:pPr>
        <w:jc w:val="right"/>
        <w:rPr>
          <w:rFonts w:ascii="Times New Roman" w:hAnsi="Times New Roman" w:cs="Times New Roman"/>
          <w:b/>
          <w:sz w:val="28"/>
          <w:szCs w:val="28"/>
        </w:rPr>
      </w:pPr>
    </w:p>
    <w:p w14:paraId="78C4C7D8" w14:textId="77777777" w:rsidR="00C1519B" w:rsidRDefault="00C1519B" w:rsidP="00922332">
      <w:pPr>
        <w:jc w:val="right"/>
        <w:rPr>
          <w:rFonts w:ascii="Times New Roman" w:hAnsi="Times New Roman" w:cs="Times New Roman"/>
          <w:b/>
          <w:sz w:val="28"/>
          <w:szCs w:val="28"/>
        </w:rPr>
      </w:pPr>
    </w:p>
    <w:p w14:paraId="560F6F47" w14:textId="6E70CF12" w:rsidR="00922332" w:rsidRDefault="00691E19" w:rsidP="00922332">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4413BC">
        <w:rPr>
          <w:rFonts w:ascii="Times New Roman" w:hAnsi="Times New Roman" w:cs="Times New Roman"/>
          <w:b/>
          <w:sz w:val="28"/>
          <w:szCs w:val="28"/>
        </w:rPr>
        <w:t>4</w:t>
      </w:r>
    </w:p>
    <w:p w14:paraId="292CE564" w14:textId="77777777" w:rsidR="00FD5B17" w:rsidRPr="00C1519B" w:rsidRDefault="00922332" w:rsidP="00101FFB">
      <w:pPr>
        <w:pStyle w:val="a8"/>
        <w:jc w:val="center"/>
        <w:rPr>
          <w:rFonts w:ascii="Times New Roman" w:hAnsi="Times New Roman" w:cs="Times New Roman"/>
          <w:b/>
          <w:sz w:val="28"/>
        </w:rPr>
      </w:pPr>
      <w:r w:rsidRPr="00C1519B">
        <w:rPr>
          <w:rFonts w:ascii="Times New Roman" w:hAnsi="Times New Roman" w:cs="Times New Roman"/>
          <w:b/>
          <w:sz w:val="28"/>
        </w:rPr>
        <w:t xml:space="preserve">Арт-альбомы </w:t>
      </w:r>
      <w:r w:rsidR="00FD5B17" w:rsidRPr="00C1519B">
        <w:rPr>
          <w:rFonts w:ascii="Times New Roman" w:hAnsi="Times New Roman" w:cs="Times New Roman"/>
          <w:b/>
          <w:sz w:val="28"/>
        </w:rPr>
        <w:t>с работами воспитанников</w:t>
      </w:r>
      <w:r w:rsidR="00101FFB" w:rsidRPr="00C1519B">
        <w:rPr>
          <w:rFonts w:ascii="Times New Roman" w:hAnsi="Times New Roman" w:cs="Times New Roman"/>
          <w:b/>
          <w:sz w:val="28"/>
        </w:rPr>
        <w:t>,</w:t>
      </w:r>
      <w:r w:rsidR="00FD5B17" w:rsidRPr="00C1519B">
        <w:rPr>
          <w:rFonts w:ascii="Times New Roman" w:hAnsi="Times New Roman" w:cs="Times New Roman"/>
          <w:b/>
          <w:sz w:val="28"/>
        </w:rPr>
        <w:t xml:space="preserve"> </w:t>
      </w:r>
      <w:r w:rsidR="00101FFB" w:rsidRPr="00C1519B">
        <w:rPr>
          <w:rFonts w:ascii="Times New Roman" w:hAnsi="Times New Roman" w:cs="Times New Roman"/>
          <w:b/>
          <w:sz w:val="28"/>
        </w:rPr>
        <w:t xml:space="preserve">прошедших обучение </w:t>
      </w:r>
    </w:p>
    <w:p w14:paraId="3A68E4B3" w14:textId="77777777" w:rsidR="00922332" w:rsidRPr="00C1519B" w:rsidRDefault="00101FFB" w:rsidP="00101FFB">
      <w:pPr>
        <w:pStyle w:val="a8"/>
        <w:jc w:val="center"/>
        <w:rPr>
          <w:rFonts w:ascii="Times New Roman" w:hAnsi="Times New Roman" w:cs="Times New Roman"/>
          <w:b/>
          <w:sz w:val="28"/>
        </w:rPr>
      </w:pPr>
      <w:r w:rsidRPr="00C1519B">
        <w:rPr>
          <w:rFonts w:ascii="Times New Roman" w:hAnsi="Times New Roman" w:cs="Times New Roman"/>
          <w:b/>
          <w:sz w:val="28"/>
        </w:rPr>
        <w:t>по программе «Арт-студия «Песочные фантазии»</w:t>
      </w:r>
    </w:p>
    <w:p w14:paraId="651A89C8" w14:textId="77777777" w:rsidR="00FD5B17" w:rsidRPr="00C1519B" w:rsidRDefault="00E10B2D" w:rsidP="00101FFB">
      <w:pPr>
        <w:jc w:val="left"/>
        <w:rPr>
          <w:rFonts w:ascii="Times New Roman" w:hAnsi="Times New Roman" w:cs="Times New Roman"/>
          <w:sz w:val="28"/>
          <w:szCs w:val="28"/>
        </w:rPr>
      </w:pPr>
      <w:r w:rsidRPr="00C1519B">
        <w:rPr>
          <w:rFonts w:ascii="Times New Roman" w:hAnsi="Times New Roman" w:cs="Times New Roman"/>
          <w:b/>
          <w:noProof/>
          <w:sz w:val="28"/>
          <w:szCs w:val="28"/>
          <w:lang w:eastAsia="ru-RU"/>
        </w:rPr>
        <w:drawing>
          <wp:anchor distT="0" distB="0" distL="114300" distR="114300" simplePos="0" relativeHeight="251670016" behindDoc="1" locked="0" layoutInCell="1" allowOverlap="1" wp14:anchorId="11DF0BDD" wp14:editId="34D6E6F1">
            <wp:simplePos x="0" y="0"/>
            <wp:positionH relativeFrom="column">
              <wp:posOffset>-591185</wp:posOffset>
            </wp:positionH>
            <wp:positionV relativeFrom="paragraph">
              <wp:posOffset>938530</wp:posOffset>
            </wp:positionV>
            <wp:extent cx="4039870" cy="2313940"/>
            <wp:effectExtent l="323850" t="323850" r="322580" b="314960"/>
            <wp:wrapTight wrapText="bothSides">
              <wp:wrapPolygon edited="0">
                <wp:start x="2037" y="-3023"/>
                <wp:lineTo x="-1120" y="-2667"/>
                <wp:lineTo x="-1120" y="178"/>
                <wp:lineTo x="-1630" y="178"/>
                <wp:lineTo x="-1732" y="20806"/>
                <wp:lineTo x="-1426" y="22940"/>
                <wp:lineTo x="-204" y="24007"/>
                <wp:lineTo x="-102" y="24362"/>
                <wp:lineTo x="19760" y="24362"/>
                <wp:lineTo x="19862" y="24007"/>
                <wp:lineTo x="21593" y="22940"/>
                <wp:lineTo x="21695" y="22940"/>
                <wp:lineTo x="22917" y="20272"/>
                <wp:lineTo x="23223" y="17249"/>
                <wp:lineTo x="23223" y="178"/>
                <wp:lineTo x="21695" y="-2490"/>
                <wp:lineTo x="21593" y="-3023"/>
                <wp:lineTo x="2037" y="-3023"/>
              </wp:wrapPolygon>
            </wp:wrapTight>
            <wp:docPr id="4" name="Рисунок 4" descr="C:\Users\User\Desktop\ПЕСОЧНЫЕ ФАНТАЗИИ\АРТ-АЛЬБОМ\Арт-альбомы\2016-2017\WP_2017052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ЕСОЧНЫЕ ФАНТАЗИИ\АРТ-АЛЬБОМ\Арт-альбомы\2016-2017\WP_20170523_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9870" cy="2313940"/>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624A6EE" w14:textId="77777777" w:rsidR="00922332" w:rsidRPr="00C1519B" w:rsidRDefault="00101FFB" w:rsidP="00E10B2D">
      <w:pPr>
        <w:ind w:firstLine="0"/>
        <w:jc w:val="left"/>
        <w:rPr>
          <w:rFonts w:ascii="Times New Roman" w:hAnsi="Times New Roman" w:cs="Times New Roman"/>
          <w:sz w:val="28"/>
          <w:szCs w:val="28"/>
        </w:rPr>
      </w:pPr>
      <w:r w:rsidRPr="00C1519B">
        <w:rPr>
          <w:rFonts w:ascii="Times New Roman" w:hAnsi="Times New Roman" w:cs="Times New Roman"/>
          <w:sz w:val="28"/>
          <w:szCs w:val="28"/>
        </w:rPr>
        <w:t>2017-2018 учебный год</w:t>
      </w:r>
    </w:p>
    <w:p w14:paraId="0724DA2C" w14:textId="77777777" w:rsidR="00922332" w:rsidRDefault="00E10B2D" w:rsidP="00922332">
      <w:pPr>
        <w:jc w:val="right"/>
        <w:rPr>
          <w:rFonts w:ascii="Times New Roman" w:hAnsi="Times New Roman" w:cs="Times New Roman"/>
          <w:b/>
          <w:sz w:val="28"/>
          <w:szCs w:val="28"/>
        </w:rPr>
      </w:pPr>
      <w:r w:rsidRPr="00922332">
        <w:rPr>
          <w:rFonts w:ascii="Times New Roman" w:hAnsi="Times New Roman" w:cs="Times New Roman"/>
          <w:noProof/>
          <w:sz w:val="28"/>
          <w:szCs w:val="28"/>
          <w:lang w:eastAsia="ru-RU"/>
        </w:rPr>
        <w:drawing>
          <wp:anchor distT="0" distB="0" distL="114300" distR="114300" simplePos="0" relativeHeight="251702784" behindDoc="1" locked="0" layoutInCell="1" allowOverlap="1" wp14:anchorId="3366743B" wp14:editId="7C85DC9D">
            <wp:simplePos x="0" y="0"/>
            <wp:positionH relativeFrom="column">
              <wp:posOffset>-162560</wp:posOffset>
            </wp:positionH>
            <wp:positionV relativeFrom="paragraph">
              <wp:posOffset>332740</wp:posOffset>
            </wp:positionV>
            <wp:extent cx="2367280" cy="1703705"/>
            <wp:effectExtent l="331787" t="315913" r="326708" b="326707"/>
            <wp:wrapTight wrapText="bothSides">
              <wp:wrapPolygon edited="0">
                <wp:start x="-2883" y="21942"/>
                <wp:lineTo x="-2535" y="25806"/>
                <wp:lineTo x="19714" y="25565"/>
                <wp:lineTo x="22495" y="23633"/>
                <wp:lineTo x="24060" y="18802"/>
                <wp:lineTo x="24407" y="18561"/>
                <wp:lineTo x="24407" y="-36"/>
                <wp:lineTo x="24060" y="-278"/>
                <wp:lineTo x="22669" y="-3418"/>
                <wp:lineTo x="19714" y="-3901"/>
                <wp:lineTo x="2680" y="-3901"/>
                <wp:lineTo x="246" y="-2934"/>
                <wp:lineTo x="-2535" y="-3176"/>
                <wp:lineTo x="-2883" y="3828"/>
                <wp:lineTo x="-2883" y="21942"/>
              </wp:wrapPolygon>
            </wp:wrapTight>
            <wp:docPr id="6" name="Рисунок 6" descr="C:\Users\User\Desktop\ПЕСОЧНЫЕ ФАНТАЗИИ\АРТ-АЛЬБОМ\Арт-альбомы\2016-2017\WP_20170519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ЕСОЧНЫЕ ФАНТАЗИИ\АРТ-АЛЬБОМ\Арт-альбомы\2016-2017\WP_20170519_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67280" cy="1703705"/>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BD27811" w14:textId="77777777" w:rsidR="00E10B2D" w:rsidRDefault="00E10B2D" w:rsidP="00E10B2D">
      <w:pPr>
        <w:ind w:firstLine="0"/>
        <w:jc w:val="left"/>
        <w:rPr>
          <w:rFonts w:ascii="Times New Roman" w:hAnsi="Times New Roman" w:cs="Times New Roman"/>
          <w:b/>
          <w:sz w:val="28"/>
          <w:szCs w:val="28"/>
        </w:rPr>
      </w:pPr>
      <w:r w:rsidRPr="00FD5B17">
        <w:rPr>
          <w:rFonts w:ascii="Calibri" w:hAnsi="Calibri" w:cs="Times New Roman"/>
          <w:b/>
          <w:noProof/>
          <w:sz w:val="28"/>
          <w:szCs w:val="28"/>
          <w:lang w:eastAsia="ru-RU"/>
        </w:rPr>
        <w:drawing>
          <wp:anchor distT="0" distB="0" distL="114300" distR="114300" simplePos="0" relativeHeight="251621888" behindDoc="1" locked="0" layoutInCell="1" allowOverlap="1" wp14:anchorId="366D636E" wp14:editId="1D8C381F">
            <wp:simplePos x="0" y="0"/>
            <wp:positionH relativeFrom="column">
              <wp:posOffset>-651510</wp:posOffset>
            </wp:positionH>
            <wp:positionV relativeFrom="paragraph">
              <wp:posOffset>-324485</wp:posOffset>
            </wp:positionV>
            <wp:extent cx="3441065" cy="2269490"/>
            <wp:effectExtent l="323850" t="323850" r="330835" b="321310"/>
            <wp:wrapTight wrapText="bothSides">
              <wp:wrapPolygon edited="0">
                <wp:start x="2272" y="-3082"/>
                <wp:lineTo x="-1315" y="-2720"/>
                <wp:lineTo x="-1315" y="181"/>
                <wp:lineTo x="-1913" y="181"/>
                <wp:lineTo x="-2033" y="20851"/>
                <wp:lineTo x="-1435" y="23389"/>
                <wp:lineTo x="-239" y="24114"/>
                <wp:lineTo x="-120" y="24477"/>
                <wp:lineTo x="19491" y="24477"/>
                <wp:lineTo x="19611" y="24114"/>
                <wp:lineTo x="21285" y="23389"/>
                <wp:lineTo x="21405" y="23389"/>
                <wp:lineTo x="23079" y="20669"/>
                <wp:lineTo x="23079" y="20488"/>
                <wp:lineTo x="23557" y="17587"/>
                <wp:lineTo x="23557" y="181"/>
                <wp:lineTo x="21763" y="-2538"/>
                <wp:lineTo x="21644" y="-3082"/>
                <wp:lineTo x="2272" y="-3082"/>
              </wp:wrapPolygon>
            </wp:wrapTight>
            <wp:docPr id="2" name="Рисунок 2" descr="C:\Users\User\Desktop\ПЕСОЧНЫЕ ФАНТАЗИИ\АРТ-АЛЬБОМ\Арт-альбомы\2017-2018\WP_201805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ЕСОЧНЫЕ ФАНТАЗИИ\АРТ-АЛЬБОМ\Арт-альбомы\2017-2018\WP_20180518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1065" cy="2269490"/>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454F2DA" w14:textId="77777777" w:rsidR="007126D4" w:rsidRPr="00C1519B" w:rsidRDefault="00E10B2D" w:rsidP="00E10B2D">
      <w:pPr>
        <w:ind w:firstLine="0"/>
        <w:rPr>
          <w:rFonts w:ascii="Times New Roman" w:hAnsi="Times New Roman" w:cs="Times New Roman"/>
          <w:sz w:val="28"/>
          <w:szCs w:val="28"/>
        </w:rPr>
      </w:pPr>
      <w:r w:rsidRPr="00C1519B">
        <w:rPr>
          <w:rFonts w:ascii="Times New Roman" w:hAnsi="Times New Roman" w:cs="Times New Roman"/>
          <w:noProof/>
          <w:lang w:eastAsia="ru-RU"/>
        </w:rPr>
        <w:drawing>
          <wp:anchor distT="0" distB="0" distL="114300" distR="114300" simplePos="0" relativeHeight="251762176" behindDoc="1" locked="0" layoutInCell="1" allowOverlap="1" wp14:anchorId="2751C9D7" wp14:editId="07B90903">
            <wp:simplePos x="0" y="0"/>
            <wp:positionH relativeFrom="column">
              <wp:posOffset>-4577715</wp:posOffset>
            </wp:positionH>
            <wp:positionV relativeFrom="paragraph">
              <wp:posOffset>2324100</wp:posOffset>
            </wp:positionV>
            <wp:extent cx="3238500" cy="2159000"/>
            <wp:effectExtent l="304800" t="323850" r="323850" b="317500"/>
            <wp:wrapTight wrapText="bothSides">
              <wp:wrapPolygon edited="0">
                <wp:start x="2287" y="-3240"/>
                <wp:lineTo x="-1398" y="-2859"/>
                <wp:lineTo x="-1398" y="191"/>
                <wp:lineTo x="-2033" y="191"/>
                <wp:lineTo x="-2033" y="21727"/>
                <wp:lineTo x="-254" y="24205"/>
                <wp:lineTo x="-127" y="24586"/>
                <wp:lineTo x="19440" y="24586"/>
                <wp:lineTo x="19567" y="24205"/>
                <wp:lineTo x="22744" y="21536"/>
                <wp:lineTo x="23506" y="18678"/>
                <wp:lineTo x="23633" y="191"/>
                <wp:lineTo x="21727" y="-2668"/>
                <wp:lineTo x="21600" y="-3240"/>
                <wp:lineTo x="2287" y="-3240"/>
              </wp:wrapPolygon>
            </wp:wrapTight>
            <wp:docPr id="8196" name="Picture 4" descr="C:\Users\Lenovo\Desktop\слайды\IMG_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Users\Lenovo\Desktop\слайды\IMG_18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C1519B">
        <w:rPr>
          <w:rFonts w:ascii="Times New Roman" w:hAnsi="Times New Roman" w:cs="Times New Roman"/>
          <w:noProof/>
          <w:sz w:val="28"/>
          <w:lang w:eastAsia="ru-RU"/>
        </w:rPr>
        <w:drawing>
          <wp:anchor distT="0" distB="0" distL="114300" distR="114300" simplePos="0" relativeHeight="251667968" behindDoc="1" locked="0" layoutInCell="1" allowOverlap="1" wp14:anchorId="609B6BA4" wp14:editId="457D4B38">
            <wp:simplePos x="0" y="0"/>
            <wp:positionH relativeFrom="column">
              <wp:posOffset>-941705</wp:posOffset>
            </wp:positionH>
            <wp:positionV relativeFrom="paragraph">
              <wp:posOffset>820420</wp:posOffset>
            </wp:positionV>
            <wp:extent cx="3223260" cy="2269490"/>
            <wp:effectExtent l="323850" t="323850" r="320040" b="321310"/>
            <wp:wrapTight wrapText="bothSides">
              <wp:wrapPolygon edited="0">
                <wp:start x="2426" y="-3082"/>
                <wp:lineTo x="-1404" y="-2720"/>
                <wp:lineTo x="-1404" y="181"/>
                <wp:lineTo x="-2043" y="181"/>
                <wp:lineTo x="-2170" y="20851"/>
                <wp:lineTo x="-1532" y="23389"/>
                <wp:lineTo x="-255" y="24114"/>
                <wp:lineTo x="-128" y="24477"/>
                <wp:lineTo x="19277" y="24477"/>
                <wp:lineTo x="19404" y="24114"/>
                <wp:lineTo x="21191" y="23389"/>
                <wp:lineTo x="21319" y="23389"/>
                <wp:lineTo x="23106" y="20669"/>
                <wp:lineTo x="23106" y="20488"/>
                <wp:lineTo x="23617" y="17587"/>
                <wp:lineTo x="23617" y="181"/>
                <wp:lineTo x="21702" y="-2538"/>
                <wp:lineTo x="21574" y="-3082"/>
                <wp:lineTo x="2426" y="-3082"/>
              </wp:wrapPolygon>
            </wp:wrapTight>
            <wp:docPr id="3" name="Рисунок 3" descr="C:\Users\User\Desktop\ПЕСОЧНЫЕ ФАНТАЗИИ\АРТ-АЛЬБОМ\Арт-альбомы\2017-2018\WP_2018051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ЕСОЧНЫЕ ФАНТАЗИИ\АРТ-АЛЬБОМ\Арт-альбомы\2017-2018\WP_20180518_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3260" cy="2269490"/>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5B17" w:rsidRPr="00C1519B">
        <w:rPr>
          <w:rFonts w:ascii="Times New Roman" w:hAnsi="Times New Roman" w:cs="Times New Roman"/>
          <w:sz w:val="28"/>
          <w:szCs w:val="28"/>
        </w:rPr>
        <w:t>201</w:t>
      </w:r>
      <w:r w:rsidRPr="00C1519B">
        <w:rPr>
          <w:rFonts w:ascii="Times New Roman" w:hAnsi="Times New Roman" w:cs="Times New Roman"/>
          <w:sz w:val="28"/>
          <w:szCs w:val="28"/>
        </w:rPr>
        <w:t>8</w:t>
      </w:r>
      <w:r w:rsidR="00FD5B17" w:rsidRPr="00C1519B">
        <w:rPr>
          <w:rFonts w:ascii="Times New Roman" w:hAnsi="Times New Roman" w:cs="Times New Roman"/>
          <w:sz w:val="28"/>
          <w:szCs w:val="28"/>
        </w:rPr>
        <w:t>-20</w:t>
      </w:r>
      <w:r w:rsidRPr="00C1519B">
        <w:rPr>
          <w:rFonts w:ascii="Times New Roman" w:hAnsi="Times New Roman" w:cs="Times New Roman"/>
          <w:sz w:val="28"/>
          <w:szCs w:val="28"/>
        </w:rPr>
        <w:t>19</w:t>
      </w:r>
      <w:r w:rsidR="00FD5B17" w:rsidRPr="00C1519B">
        <w:rPr>
          <w:rFonts w:ascii="Times New Roman" w:hAnsi="Times New Roman" w:cs="Times New Roman"/>
          <w:sz w:val="28"/>
          <w:szCs w:val="28"/>
        </w:rPr>
        <w:t xml:space="preserve"> учебный год</w:t>
      </w:r>
    </w:p>
    <w:p w14:paraId="09F56466" w14:textId="77777777" w:rsidR="007126D4" w:rsidRPr="00C1519B" w:rsidRDefault="00E10B2D" w:rsidP="00101FFB">
      <w:pPr>
        <w:rPr>
          <w:rFonts w:ascii="Times New Roman" w:hAnsi="Times New Roman" w:cs="Times New Roman"/>
          <w:sz w:val="28"/>
          <w:szCs w:val="28"/>
        </w:rPr>
      </w:pPr>
      <w:r w:rsidRPr="00C1519B">
        <w:rPr>
          <w:rFonts w:ascii="Times New Roman" w:hAnsi="Times New Roman" w:cs="Times New Roman"/>
          <w:sz w:val="28"/>
          <w:szCs w:val="28"/>
        </w:rPr>
        <w:t>2019-2020 учебный год</w:t>
      </w:r>
    </w:p>
    <w:p w14:paraId="4F1AA4FC" w14:textId="77777777" w:rsidR="00C1519B" w:rsidRDefault="00C1519B" w:rsidP="00691E19">
      <w:pPr>
        <w:jc w:val="right"/>
        <w:rPr>
          <w:rFonts w:ascii="Times New Roman" w:hAnsi="Times New Roman" w:cs="Times New Roman"/>
          <w:b/>
          <w:sz w:val="28"/>
          <w:szCs w:val="28"/>
        </w:rPr>
      </w:pPr>
    </w:p>
    <w:p w14:paraId="2619504F" w14:textId="45725B05" w:rsidR="00691E19" w:rsidRPr="00691E19" w:rsidRDefault="004413BC" w:rsidP="00691E19">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14:paraId="342AA378" w14:textId="77777777" w:rsidR="00691E19" w:rsidRPr="00C1519B" w:rsidRDefault="00691E19" w:rsidP="00C1519B">
      <w:pPr>
        <w:ind w:firstLine="284"/>
        <w:jc w:val="center"/>
        <w:rPr>
          <w:rFonts w:ascii="Times New Roman" w:hAnsi="Times New Roman" w:cs="Times New Roman"/>
          <w:b/>
          <w:sz w:val="28"/>
          <w:szCs w:val="28"/>
        </w:rPr>
      </w:pPr>
      <w:r w:rsidRPr="00C1519B">
        <w:rPr>
          <w:rFonts w:ascii="Times New Roman" w:hAnsi="Times New Roman" w:cs="Times New Roman"/>
          <w:b/>
          <w:sz w:val="28"/>
          <w:szCs w:val="28"/>
        </w:rPr>
        <w:t xml:space="preserve">Фотоотчет с выставки </w:t>
      </w:r>
      <w:r w:rsidR="00E10B2D" w:rsidRPr="00C1519B">
        <w:rPr>
          <w:rFonts w:ascii="Times New Roman" w:hAnsi="Times New Roman" w:cs="Times New Roman"/>
          <w:noProof/>
          <w:lang w:eastAsia="ru-RU"/>
        </w:rPr>
        <w:drawing>
          <wp:anchor distT="0" distB="0" distL="114300" distR="114300" simplePos="0" relativeHeight="251769344" behindDoc="1" locked="0" layoutInCell="1" allowOverlap="1" wp14:anchorId="72BB789C" wp14:editId="1D0EEDA3">
            <wp:simplePos x="0" y="0"/>
            <wp:positionH relativeFrom="column">
              <wp:posOffset>196215</wp:posOffset>
            </wp:positionH>
            <wp:positionV relativeFrom="paragraph">
              <wp:posOffset>879475</wp:posOffset>
            </wp:positionV>
            <wp:extent cx="5360035" cy="3573145"/>
            <wp:effectExtent l="323850" t="323850" r="316865" b="332105"/>
            <wp:wrapTight wrapText="bothSides">
              <wp:wrapPolygon edited="0">
                <wp:start x="2303" y="-1958"/>
                <wp:lineTo x="-384" y="-1727"/>
                <wp:lineTo x="-384" y="115"/>
                <wp:lineTo x="-1075" y="115"/>
                <wp:lineTo x="-1305" y="3800"/>
                <wp:lineTo x="-1305" y="21189"/>
                <wp:lineTo x="-1152" y="22341"/>
                <wp:lineTo x="-154" y="23262"/>
                <wp:lineTo x="-77" y="23492"/>
                <wp:lineTo x="19422" y="23492"/>
                <wp:lineTo x="19499" y="23262"/>
                <wp:lineTo x="21342" y="22226"/>
                <wp:lineTo x="21418" y="22226"/>
                <wp:lineTo x="22416" y="20383"/>
                <wp:lineTo x="22723" y="18541"/>
                <wp:lineTo x="22800" y="115"/>
                <wp:lineTo x="21649" y="-1612"/>
                <wp:lineTo x="21572" y="-1958"/>
                <wp:lineTo x="2303" y="-1958"/>
              </wp:wrapPolygon>
            </wp:wrapTight>
            <wp:docPr id="10246" name="Picture 6" descr="C:\Users\Lenovo\Desktop\мамы разные нужны\IMG_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6" descr="C:\Users\Lenovo\Desktop\мамы разные нужны\IMG_23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0035" cy="3573145"/>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C1519B">
        <w:rPr>
          <w:rFonts w:ascii="Times New Roman" w:hAnsi="Times New Roman" w:cs="Times New Roman"/>
          <w:b/>
          <w:sz w:val="28"/>
          <w:szCs w:val="28"/>
        </w:rPr>
        <w:t>«Мамы разные нужны, мамы разные важны»</w:t>
      </w:r>
    </w:p>
    <w:p w14:paraId="62CDF1FB" w14:textId="77777777" w:rsidR="00691E19" w:rsidRDefault="00AB439D" w:rsidP="00AB439D">
      <w:pPr>
        <w:tabs>
          <w:tab w:val="center" w:pos="5032"/>
          <w:tab w:val="left" w:pos="5832"/>
          <w:tab w:val="left" w:pos="7416"/>
        </w:tabs>
        <w:jc w:val="left"/>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1C91DA7" w14:textId="77777777" w:rsidR="00691E19" w:rsidRDefault="00CA1057" w:rsidP="003A58AC">
      <w:pPr>
        <w:tabs>
          <w:tab w:val="left" w:pos="5595"/>
        </w:tabs>
        <w:jc w:val="left"/>
        <w:rPr>
          <w:rFonts w:ascii="Times New Roman" w:hAnsi="Times New Roman" w:cs="Times New Roman"/>
          <w:b/>
          <w:sz w:val="28"/>
          <w:szCs w:val="28"/>
        </w:rPr>
      </w:pPr>
      <w:r w:rsidRPr="00691E19">
        <w:rPr>
          <w:rFonts w:ascii="Times New Roman" w:hAnsi="Times New Roman" w:cs="Times New Roman"/>
          <w:b/>
          <w:noProof/>
          <w:sz w:val="28"/>
          <w:szCs w:val="28"/>
          <w:lang w:eastAsia="ru-RU"/>
        </w:rPr>
        <w:drawing>
          <wp:anchor distT="0" distB="0" distL="114300" distR="114300" simplePos="0" relativeHeight="251726336" behindDoc="1" locked="0" layoutInCell="1" allowOverlap="1" wp14:anchorId="60BF4E85" wp14:editId="26342906">
            <wp:simplePos x="0" y="0"/>
            <wp:positionH relativeFrom="column">
              <wp:posOffset>3148965</wp:posOffset>
            </wp:positionH>
            <wp:positionV relativeFrom="paragraph">
              <wp:posOffset>152400</wp:posOffset>
            </wp:positionV>
            <wp:extent cx="2642235" cy="2333121"/>
            <wp:effectExtent l="323850" t="323850" r="329565" b="314960"/>
            <wp:wrapNone/>
            <wp:docPr id="16" name="Рисунок 16" descr="C:\Users\user\Desktop\песочные фантазии\ВЕСНА\Мисс мама\ЛОГВЕНКОВ НИКИ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есочные фантазии\ВЕСНА\Мисс мама\ЛОГВЕНКОВ НИКИТ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2235" cy="2333121"/>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B439D">
        <w:rPr>
          <w:rFonts w:ascii="Times New Roman" w:hAnsi="Times New Roman" w:cs="Times New Roman"/>
          <w:b/>
          <w:noProof/>
          <w:color w:val="7030A0"/>
          <w:sz w:val="28"/>
          <w:szCs w:val="28"/>
          <w:lang w:eastAsia="ru-RU"/>
        </w:rPr>
        <w:drawing>
          <wp:anchor distT="0" distB="0" distL="114300" distR="114300" simplePos="0" relativeHeight="251713024" behindDoc="1" locked="0" layoutInCell="1" allowOverlap="1" wp14:anchorId="3A168374" wp14:editId="0CBDBC6E">
            <wp:simplePos x="0" y="0"/>
            <wp:positionH relativeFrom="column">
              <wp:posOffset>-461010</wp:posOffset>
            </wp:positionH>
            <wp:positionV relativeFrom="paragraph">
              <wp:posOffset>244475</wp:posOffset>
            </wp:positionV>
            <wp:extent cx="2827020" cy="2232660"/>
            <wp:effectExtent l="323850" t="323850" r="316230" b="320040"/>
            <wp:wrapNone/>
            <wp:docPr id="15" name="Рисунок 15" descr="C:\Users\user\Desktop\песочные фантазии\ВЕСНА\Мисс мама\КАРИХ СТ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есочные фантазии\ВЕСНА\Мисс мама\КАРИХ СТАС.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7020" cy="2232660"/>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A58AC">
        <w:rPr>
          <w:rFonts w:ascii="Times New Roman" w:hAnsi="Times New Roman" w:cs="Times New Roman"/>
          <w:b/>
          <w:sz w:val="28"/>
          <w:szCs w:val="28"/>
        </w:rPr>
        <w:tab/>
      </w:r>
    </w:p>
    <w:p w14:paraId="6B833F9F" w14:textId="77777777" w:rsidR="00691E19" w:rsidRDefault="00E10B2D" w:rsidP="00E10B2D">
      <w:pPr>
        <w:tabs>
          <w:tab w:val="left" w:pos="5595"/>
        </w:tabs>
        <w:jc w:val="left"/>
        <w:rPr>
          <w:rFonts w:ascii="Times New Roman" w:hAnsi="Times New Roman" w:cs="Times New Roman"/>
          <w:b/>
          <w:sz w:val="28"/>
          <w:szCs w:val="28"/>
        </w:rPr>
      </w:pPr>
      <w:r>
        <w:rPr>
          <w:rFonts w:ascii="Times New Roman" w:hAnsi="Times New Roman" w:cs="Times New Roman"/>
          <w:b/>
          <w:sz w:val="28"/>
          <w:szCs w:val="28"/>
        </w:rPr>
        <w:tab/>
      </w:r>
    </w:p>
    <w:p w14:paraId="252C9A32" w14:textId="77777777" w:rsidR="00AB439D" w:rsidRDefault="00AB439D" w:rsidP="00691E19">
      <w:pPr>
        <w:ind w:firstLine="0"/>
        <w:jc w:val="left"/>
        <w:rPr>
          <w:rFonts w:ascii="Times New Roman" w:hAnsi="Times New Roman" w:cs="Times New Roman"/>
          <w:b/>
          <w:sz w:val="28"/>
          <w:szCs w:val="28"/>
        </w:rPr>
      </w:pPr>
    </w:p>
    <w:p w14:paraId="3B242524" w14:textId="77777777" w:rsidR="00AB439D" w:rsidRDefault="00AB439D" w:rsidP="00691E19">
      <w:pPr>
        <w:ind w:firstLine="0"/>
        <w:jc w:val="left"/>
        <w:rPr>
          <w:rFonts w:ascii="Times New Roman" w:hAnsi="Times New Roman" w:cs="Times New Roman"/>
          <w:b/>
          <w:sz w:val="28"/>
          <w:szCs w:val="28"/>
        </w:rPr>
      </w:pPr>
    </w:p>
    <w:p w14:paraId="74B199A9" w14:textId="77777777" w:rsidR="009E6178" w:rsidRDefault="009E6178" w:rsidP="00AB439D">
      <w:pPr>
        <w:ind w:left="-567" w:firstLine="0"/>
        <w:jc w:val="left"/>
        <w:rPr>
          <w:rFonts w:ascii="Times New Roman" w:hAnsi="Times New Roman" w:cs="Times New Roman"/>
          <w:sz w:val="24"/>
          <w:szCs w:val="28"/>
        </w:rPr>
      </w:pPr>
    </w:p>
    <w:p w14:paraId="5C60E274" w14:textId="77777777" w:rsidR="00CA1057" w:rsidRDefault="00CA1057" w:rsidP="00AB439D">
      <w:pPr>
        <w:ind w:left="-567" w:firstLine="0"/>
        <w:jc w:val="left"/>
        <w:rPr>
          <w:rFonts w:cs="Times New Roman"/>
          <w:sz w:val="24"/>
          <w:szCs w:val="28"/>
        </w:rPr>
      </w:pPr>
    </w:p>
    <w:p w14:paraId="0BDC51F0" w14:textId="77777777" w:rsidR="00CA1057" w:rsidRDefault="00CA1057" w:rsidP="00AB439D">
      <w:pPr>
        <w:ind w:left="-567" w:firstLine="0"/>
        <w:jc w:val="left"/>
        <w:rPr>
          <w:rFonts w:cs="Times New Roman"/>
          <w:sz w:val="24"/>
          <w:szCs w:val="28"/>
        </w:rPr>
      </w:pPr>
    </w:p>
    <w:p w14:paraId="1E4016D7" w14:textId="77777777" w:rsidR="00691E19" w:rsidRPr="00C1519B" w:rsidRDefault="009E6178" w:rsidP="00AB439D">
      <w:pPr>
        <w:ind w:left="-567" w:firstLine="0"/>
        <w:jc w:val="left"/>
        <w:rPr>
          <w:rFonts w:ascii="Times New Roman" w:hAnsi="Times New Roman" w:cs="Times New Roman"/>
          <w:sz w:val="24"/>
          <w:szCs w:val="28"/>
        </w:rPr>
      </w:pPr>
      <w:r w:rsidRPr="00C1519B">
        <w:rPr>
          <w:rFonts w:ascii="Times New Roman" w:hAnsi="Times New Roman" w:cs="Times New Roman"/>
          <w:sz w:val="24"/>
          <w:szCs w:val="28"/>
        </w:rPr>
        <w:t xml:space="preserve">Рисунок </w:t>
      </w:r>
      <w:r w:rsidR="00691E19" w:rsidRPr="00C1519B">
        <w:rPr>
          <w:rFonts w:ascii="Times New Roman" w:hAnsi="Times New Roman" w:cs="Times New Roman"/>
          <w:sz w:val="24"/>
          <w:szCs w:val="28"/>
        </w:rPr>
        <w:t xml:space="preserve">«Моя мама», Стас К., 6 лет        </w:t>
      </w:r>
      <w:r w:rsidR="00AB439D" w:rsidRPr="00C1519B">
        <w:rPr>
          <w:rFonts w:ascii="Times New Roman" w:hAnsi="Times New Roman" w:cs="Times New Roman"/>
          <w:sz w:val="24"/>
          <w:szCs w:val="28"/>
        </w:rPr>
        <w:t xml:space="preserve">      </w:t>
      </w:r>
      <w:r w:rsidRPr="00C1519B">
        <w:rPr>
          <w:rFonts w:ascii="Times New Roman" w:hAnsi="Times New Roman" w:cs="Times New Roman"/>
          <w:sz w:val="24"/>
          <w:szCs w:val="28"/>
        </w:rPr>
        <w:t xml:space="preserve">                     Рисунок </w:t>
      </w:r>
      <w:r w:rsidR="00691E19" w:rsidRPr="00C1519B">
        <w:rPr>
          <w:rFonts w:ascii="Times New Roman" w:hAnsi="Times New Roman" w:cs="Times New Roman"/>
          <w:sz w:val="24"/>
          <w:szCs w:val="28"/>
        </w:rPr>
        <w:t>«Моя мама», Никита Л., 6</w:t>
      </w:r>
      <w:r w:rsidR="00AB439D" w:rsidRPr="00C1519B">
        <w:rPr>
          <w:rFonts w:ascii="Times New Roman" w:hAnsi="Times New Roman" w:cs="Times New Roman"/>
          <w:sz w:val="24"/>
          <w:szCs w:val="28"/>
        </w:rPr>
        <w:t xml:space="preserve"> </w:t>
      </w:r>
      <w:r w:rsidR="00691E19" w:rsidRPr="00C1519B">
        <w:rPr>
          <w:rFonts w:ascii="Times New Roman" w:hAnsi="Times New Roman" w:cs="Times New Roman"/>
          <w:sz w:val="24"/>
          <w:szCs w:val="28"/>
        </w:rPr>
        <w:t>лет</w:t>
      </w:r>
    </w:p>
    <w:sectPr w:rsidR="00691E19" w:rsidRPr="00C1519B" w:rsidSect="00CE248F">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font299">
    <w:altName w:val="Times New Roman"/>
    <w:charset w:val="CC"/>
    <w:family w:val="auto"/>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00000014"/>
    <w:name w:val="WW8Num20"/>
    <w:lvl w:ilvl="0">
      <w:start w:val="1"/>
      <w:numFmt w:val="decimal"/>
      <w:lvlText w:val="%1."/>
      <w:lvlJc w:val="left"/>
      <w:pPr>
        <w:tabs>
          <w:tab w:val="num" w:pos="720"/>
        </w:tabs>
        <w:ind w:left="720" w:hanging="360"/>
      </w:pPr>
      <w:rPr>
        <w:rFonts w:ascii="Garamond" w:hAnsi="Garamond" w:cs="Garamond"/>
        <w:bCs/>
        <w:sz w:val="28"/>
      </w:rPr>
    </w:lvl>
    <w:lvl w:ilvl="1">
      <w:start w:val="1"/>
      <w:numFmt w:val="decimal"/>
      <w:lvlText w:val="%2."/>
      <w:lvlJc w:val="left"/>
      <w:pPr>
        <w:tabs>
          <w:tab w:val="num" w:pos="1080"/>
        </w:tabs>
        <w:ind w:left="1080" w:hanging="360"/>
      </w:pPr>
      <w:rPr>
        <w:rFonts w:cs="Garamond"/>
        <w:lang w:val="ru-RU"/>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15"/>
    <w:multiLevelType w:val="multilevel"/>
    <w:tmpl w:val="000000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cs="Garamond"/>
        <w:lang w:val="ru-RU"/>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17"/>
    <w:multiLevelType w:val="multilevel"/>
    <w:tmpl w:val="B9BC18B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4F85A8B"/>
    <w:multiLevelType w:val="hybridMultilevel"/>
    <w:tmpl w:val="79B21A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64248A1"/>
    <w:multiLevelType w:val="hybridMultilevel"/>
    <w:tmpl w:val="03E47C4C"/>
    <w:lvl w:ilvl="0" w:tplc="5046E9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AF75B41"/>
    <w:multiLevelType w:val="multilevel"/>
    <w:tmpl w:val="8CF8984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BAD2DC5"/>
    <w:multiLevelType w:val="hybridMultilevel"/>
    <w:tmpl w:val="2826BF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F953A3"/>
    <w:multiLevelType w:val="hybridMultilevel"/>
    <w:tmpl w:val="CAC2E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B45DAF"/>
    <w:multiLevelType w:val="hybridMultilevel"/>
    <w:tmpl w:val="653AECA4"/>
    <w:lvl w:ilvl="0" w:tplc="F9164AC8">
      <w:start w:val="1"/>
      <w:numFmt w:val="upperRoman"/>
      <w:lvlText w:val="%1."/>
      <w:lvlJc w:val="left"/>
      <w:pPr>
        <w:ind w:left="1080" w:hanging="720"/>
      </w:pPr>
      <w:rPr>
        <w:rFonts w:hint="default"/>
        <w:b/>
        <w:color w:val="11111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2B00EE"/>
    <w:multiLevelType w:val="hybridMultilevel"/>
    <w:tmpl w:val="9A22799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172E7FA4"/>
    <w:multiLevelType w:val="hybridMultilevel"/>
    <w:tmpl w:val="008EC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2467FD"/>
    <w:multiLevelType w:val="hybridMultilevel"/>
    <w:tmpl w:val="4A34385C"/>
    <w:lvl w:ilvl="0" w:tplc="AE405EF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1B276EA8"/>
    <w:multiLevelType w:val="hybridMultilevel"/>
    <w:tmpl w:val="9A5A187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4132773"/>
    <w:multiLevelType w:val="multilevel"/>
    <w:tmpl w:val="4F0AA950"/>
    <w:lvl w:ilvl="0">
      <w:start w:val="1"/>
      <w:numFmt w:val="bullet"/>
      <w:lvlText w:val=""/>
      <w:lvlJc w:val="left"/>
      <w:pPr>
        <w:tabs>
          <w:tab w:val="num" w:pos="0"/>
        </w:tabs>
        <w:ind w:left="1287" w:hanging="360"/>
      </w:pPr>
      <w:rPr>
        <w:rFonts w:ascii="Symbol" w:hAnsi="Symbol" w:hint="default"/>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15">
    <w:nsid w:val="24FE6005"/>
    <w:multiLevelType w:val="hybridMultilevel"/>
    <w:tmpl w:val="B4D86AAC"/>
    <w:lvl w:ilvl="0" w:tplc="51940A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5AC7F09"/>
    <w:multiLevelType w:val="hybridMultilevel"/>
    <w:tmpl w:val="45149F4C"/>
    <w:lvl w:ilvl="0" w:tplc="BB60D6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A9C66DB"/>
    <w:multiLevelType w:val="hybridMultilevel"/>
    <w:tmpl w:val="A7DAF712"/>
    <w:lvl w:ilvl="0" w:tplc="AEA47E7A">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C475054"/>
    <w:multiLevelType w:val="hybridMultilevel"/>
    <w:tmpl w:val="ECEA508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E47191C"/>
    <w:multiLevelType w:val="hybridMultilevel"/>
    <w:tmpl w:val="DDC45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FFE5A26"/>
    <w:multiLevelType w:val="hybridMultilevel"/>
    <w:tmpl w:val="65AAB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33D57C6"/>
    <w:multiLevelType w:val="hybridMultilevel"/>
    <w:tmpl w:val="382EB9A8"/>
    <w:lvl w:ilvl="0" w:tplc="0C0EC5E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
    <w:nsid w:val="3CC92F27"/>
    <w:multiLevelType w:val="hybridMultilevel"/>
    <w:tmpl w:val="71EAA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6D4C19"/>
    <w:multiLevelType w:val="hybridMultilevel"/>
    <w:tmpl w:val="3C9ED21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nsid w:val="408A20E4"/>
    <w:multiLevelType w:val="multilevel"/>
    <w:tmpl w:val="9A4E4E86"/>
    <w:lvl w:ilvl="0">
      <w:start w:val="1"/>
      <w:numFmt w:val="decimal"/>
      <w:lvlText w:val="%1."/>
      <w:lvlJc w:val="left"/>
      <w:pPr>
        <w:ind w:left="927" w:hanging="360"/>
      </w:pPr>
      <w:rPr>
        <w:rFonts w:ascii="Times New Roman" w:hAnsi="Times New Roman" w:cs="Times New Roman"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
    <w:nsid w:val="46723B22"/>
    <w:multiLevelType w:val="hybridMultilevel"/>
    <w:tmpl w:val="9F728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8B00E9"/>
    <w:multiLevelType w:val="hybridMultilevel"/>
    <w:tmpl w:val="5F5A7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1310D8"/>
    <w:multiLevelType w:val="hybridMultilevel"/>
    <w:tmpl w:val="BE02C8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3E779BA"/>
    <w:multiLevelType w:val="hybridMultilevel"/>
    <w:tmpl w:val="95184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9423C0"/>
    <w:multiLevelType w:val="hybridMultilevel"/>
    <w:tmpl w:val="6A1E64F6"/>
    <w:lvl w:ilvl="0" w:tplc="AE405EF4">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0">
    <w:nsid w:val="57FC23FF"/>
    <w:multiLevelType w:val="multilevel"/>
    <w:tmpl w:val="5732AC64"/>
    <w:lvl w:ilvl="0">
      <w:start w:val="1"/>
      <w:numFmt w:val="bullet"/>
      <w:lvlText w:val=""/>
      <w:lvlJc w:val="left"/>
      <w:pPr>
        <w:tabs>
          <w:tab w:val="num" w:pos="-927"/>
        </w:tabs>
        <w:ind w:left="360" w:hanging="360"/>
      </w:pPr>
      <w:rPr>
        <w:rFonts w:ascii="Symbol" w:hAnsi="Symbol" w:hint="default"/>
      </w:rPr>
    </w:lvl>
    <w:lvl w:ilvl="1">
      <w:start w:val="1"/>
      <w:numFmt w:val="bullet"/>
      <w:lvlText w:val="o"/>
      <w:lvlJc w:val="left"/>
      <w:pPr>
        <w:tabs>
          <w:tab w:val="num" w:pos="-927"/>
        </w:tabs>
        <w:ind w:left="1080" w:hanging="360"/>
      </w:pPr>
      <w:rPr>
        <w:rFonts w:ascii="Courier New" w:hAnsi="Courier New" w:cs="Courier New"/>
      </w:rPr>
    </w:lvl>
    <w:lvl w:ilvl="2">
      <w:start w:val="1"/>
      <w:numFmt w:val="bullet"/>
      <w:lvlText w:val=""/>
      <w:lvlJc w:val="left"/>
      <w:pPr>
        <w:tabs>
          <w:tab w:val="num" w:pos="-927"/>
        </w:tabs>
        <w:ind w:left="1800" w:hanging="360"/>
      </w:pPr>
      <w:rPr>
        <w:rFonts w:ascii="Wingdings" w:hAnsi="Wingdings" w:cs="Wingdings"/>
      </w:rPr>
    </w:lvl>
    <w:lvl w:ilvl="3">
      <w:start w:val="1"/>
      <w:numFmt w:val="bullet"/>
      <w:lvlText w:val=""/>
      <w:lvlJc w:val="left"/>
      <w:pPr>
        <w:tabs>
          <w:tab w:val="num" w:pos="-927"/>
        </w:tabs>
        <w:ind w:left="2520" w:hanging="360"/>
      </w:pPr>
      <w:rPr>
        <w:rFonts w:ascii="Symbol" w:hAnsi="Symbol" w:cs="Symbol"/>
      </w:rPr>
    </w:lvl>
    <w:lvl w:ilvl="4">
      <w:start w:val="1"/>
      <w:numFmt w:val="bullet"/>
      <w:lvlText w:val="o"/>
      <w:lvlJc w:val="left"/>
      <w:pPr>
        <w:tabs>
          <w:tab w:val="num" w:pos="-927"/>
        </w:tabs>
        <w:ind w:left="3240" w:hanging="360"/>
      </w:pPr>
      <w:rPr>
        <w:rFonts w:ascii="Courier New" w:hAnsi="Courier New" w:cs="Courier New"/>
      </w:rPr>
    </w:lvl>
    <w:lvl w:ilvl="5">
      <w:start w:val="1"/>
      <w:numFmt w:val="bullet"/>
      <w:lvlText w:val=""/>
      <w:lvlJc w:val="left"/>
      <w:pPr>
        <w:tabs>
          <w:tab w:val="num" w:pos="-927"/>
        </w:tabs>
        <w:ind w:left="3960" w:hanging="360"/>
      </w:pPr>
      <w:rPr>
        <w:rFonts w:ascii="Wingdings" w:hAnsi="Wingdings" w:cs="Wingdings"/>
      </w:rPr>
    </w:lvl>
    <w:lvl w:ilvl="6">
      <w:start w:val="1"/>
      <w:numFmt w:val="bullet"/>
      <w:lvlText w:val=""/>
      <w:lvlJc w:val="left"/>
      <w:pPr>
        <w:tabs>
          <w:tab w:val="num" w:pos="-927"/>
        </w:tabs>
        <w:ind w:left="4680" w:hanging="360"/>
      </w:pPr>
      <w:rPr>
        <w:rFonts w:ascii="Symbol" w:hAnsi="Symbol" w:cs="Symbol"/>
      </w:rPr>
    </w:lvl>
    <w:lvl w:ilvl="7">
      <w:start w:val="1"/>
      <w:numFmt w:val="bullet"/>
      <w:lvlText w:val="o"/>
      <w:lvlJc w:val="left"/>
      <w:pPr>
        <w:tabs>
          <w:tab w:val="num" w:pos="-927"/>
        </w:tabs>
        <w:ind w:left="5400" w:hanging="360"/>
      </w:pPr>
      <w:rPr>
        <w:rFonts w:ascii="Courier New" w:hAnsi="Courier New" w:cs="Courier New"/>
      </w:rPr>
    </w:lvl>
    <w:lvl w:ilvl="8">
      <w:start w:val="1"/>
      <w:numFmt w:val="bullet"/>
      <w:lvlText w:val=""/>
      <w:lvlJc w:val="left"/>
      <w:pPr>
        <w:tabs>
          <w:tab w:val="num" w:pos="-927"/>
        </w:tabs>
        <w:ind w:left="6120" w:hanging="360"/>
      </w:pPr>
      <w:rPr>
        <w:rFonts w:ascii="Wingdings" w:hAnsi="Wingdings" w:cs="Wingdings"/>
      </w:rPr>
    </w:lvl>
  </w:abstractNum>
  <w:abstractNum w:abstractNumId="31">
    <w:nsid w:val="58143991"/>
    <w:multiLevelType w:val="hybridMultilevel"/>
    <w:tmpl w:val="BD528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A91235"/>
    <w:multiLevelType w:val="multilevel"/>
    <w:tmpl w:val="55A871C0"/>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62EF3E83"/>
    <w:multiLevelType w:val="hybridMultilevel"/>
    <w:tmpl w:val="D0829E7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4">
    <w:nsid w:val="638A000D"/>
    <w:multiLevelType w:val="multilevel"/>
    <w:tmpl w:val="61CEB282"/>
    <w:lvl w:ilvl="0">
      <w:start w:val="1"/>
      <w:numFmt w:val="decimal"/>
      <w:lvlText w:val="%1."/>
      <w:lvlJc w:val="left"/>
      <w:pPr>
        <w:tabs>
          <w:tab w:val="num" w:pos="720"/>
        </w:tabs>
        <w:ind w:left="720" w:hanging="360"/>
      </w:pPr>
      <w:rPr>
        <w:rFonts w:ascii="Garamond" w:hAnsi="Garamond" w:cs="Garamond"/>
        <w:bCs/>
        <w:sz w:val="28"/>
      </w:rPr>
    </w:lvl>
    <w:lvl w:ilvl="1">
      <w:start w:val="1"/>
      <w:numFmt w:val="decimal"/>
      <w:lvlText w:val="%2."/>
      <w:lvlJc w:val="left"/>
      <w:pPr>
        <w:tabs>
          <w:tab w:val="num" w:pos="1080"/>
        </w:tabs>
        <w:ind w:left="1080" w:hanging="360"/>
      </w:pPr>
      <w:rPr>
        <w:rFonts w:cs="Garamond"/>
        <w:lang w:val="ru-RU"/>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64A3167E"/>
    <w:multiLevelType w:val="hybridMultilevel"/>
    <w:tmpl w:val="BA1EB416"/>
    <w:lvl w:ilvl="0" w:tplc="A4EA3C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E4346D"/>
    <w:multiLevelType w:val="hybridMultilevel"/>
    <w:tmpl w:val="D05027C2"/>
    <w:lvl w:ilvl="0" w:tplc="9FAAD8E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751DD6"/>
    <w:multiLevelType w:val="multilevel"/>
    <w:tmpl w:val="8910BA8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747E6632"/>
    <w:multiLevelType w:val="multilevel"/>
    <w:tmpl w:val="B3C62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AF01088"/>
    <w:multiLevelType w:val="hybridMultilevel"/>
    <w:tmpl w:val="B066EDAA"/>
    <w:lvl w:ilvl="0" w:tplc="0C0EC5E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0">
    <w:nsid w:val="7C5936B9"/>
    <w:multiLevelType w:val="hybridMultilevel"/>
    <w:tmpl w:val="CE8ECAF2"/>
    <w:lvl w:ilvl="0" w:tplc="AE405EF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40"/>
  </w:num>
  <w:num w:numId="2">
    <w:abstractNumId w:val="31"/>
  </w:num>
  <w:num w:numId="3">
    <w:abstractNumId w:val="5"/>
  </w:num>
  <w:num w:numId="4">
    <w:abstractNumId w:val="27"/>
  </w:num>
  <w:num w:numId="5">
    <w:abstractNumId w:val="28"/>
  </w:num>
  <w:num w:numId="6">
    <w:abstractNumId w:val="11"/>
  </w:num>
  <w:num w:numId="7">
    <w:abstractNumId w:val="36"/>
  </w:num>
  <w:num w:numId="8">
    <w:abstractNumId w:val="8"/>
  </w:num>
  <w:num w:numId="9">
    <w:abstractNumId w:val="4"/>
  </w:num>
  <w:num w:numId="10">
    <w:abstractNumId w:val="18"/>
  </w:num>
  <w:num w:numId="11">
    <w:abstractNumId w:val="20"/>
  </w:num>
  <w:num w:numId="12">
    <w:abstractNumId w:val="25"/>
  </w:num>
  <w:num w:numId="13">
    <w:abstractNumId w:val="13"/>
  </w:num>
  <w:num w:numId="14">
    <w:abstractNumId w:val="37"/>
  </w:num>
  <w:num w:numId="15">
    <w:abstractNumId w:val="9"/>
  </w:num>
  <w:num w:numId="16">
    <w:abstractNumId w:val="34"/>
  </w:num>
  <w:num w:numId="17">
    <w:abstractNumId w:val="15"/>
  </w:num>
  <w:num w:numId="18">
    <w:abstractNumId w:val="17"/>
  </w:num>
  <w:num w:numId="19">
    <w:abstractNumId w:val="16"/>
  </w:num>
  <w:num w:numId="20">
    <w:abstractNumId w:val="14"/>
  </w:num>
  <w:num w:numId="21">
    <w:abstractNumId w:val="30"/>
  </w:num>
  <w:num w:numId="22">
    <w:abstractNumId w:val="26"/>
  </w:num>
  <w:num w:numId="23">
    <w:abstractNumId w:val="24"/>
  </w:num>
  <w:num w:numId="24">
    <w:abstractNumId w:val="32"/>
  </w:num>
  <w:num w:numId="25">
    <w:abstractNumId w:val="0"/>
  </w:num>
  <w:num w:numId="26">
    <w:abstractNumId w:val="1"/>
  </w:num>
  <w:num w:numId="27">
    <w:abstractNumId w:val="2"/>
  </w:num>
  <w:num w:numId="28">
    <w:abstractNumId w:val="7"/>
  </w:num>
  <w:num w:numId="29">
    <w:abstractNumId w:val="10"/>
  </w:num>
  <w:num w:numId="30">
    <w:abstractNumId w:val="33"/>
  </w:num>
  <w:num w:numId="31">
    <w:abstractNumId w:val="22"/>
  </w:num>
  <w:num w:numId="32">
    <w:abstractNumId w:val="19"/>
  </w:num>
  <w:num w:numId="33">
    <w:abstractNumId w:val="12"/>
  </w:num>
  <w:num w:numId="34">
    <w:abstractNumId w:val="29"/>
  </w:num>
  <w:num w:numId="35">
    <w:abstractNumId w:val="3"/>
  </w:num>
  <w:num w:numId="36">
    <w:abstractNumId w:val="6"/>
  </w:num>
  <w:num w:numId="37">
    <w:abstractNumId w:val="23"/>
  </w:num>
  <w:num w:numId="38">
    <w:abstractNumId w:val="39"/>
  </w:num>
  <w:num w:numId="39">
    <w:abstractNumId w:val="21"/>
  </w:num>
  <w:num w:numId="40">
    <w:abstractNumId w:val="38"/>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837"/>
    <w:rsid w:val="00004F5B"/>
    <w:rsid w:val="0005124F"/>
    <w:rsid w:val="00052005"/>
    <w:rsid w:val="000719AA"/>
    <w:rsid w:val="000B052F"/>
    <w:rsid w:val="000C3A52"/>
    <w:rsid w:val="000D4AEA"/>
    <w:rsid w:val="000F4A4D"/>
    <w:rsid w:val="00101FFB"/>
    <w:rsid w:val="00105662"/>
    <w:rsid w:val="001251A7"/>
    <w:rsid w:val="00172C95"/>
    <w:rsid w:val="00172D61"/>
    <w:rsid w:val="001818CA"/>
    <w:rsid w:val="00193557"/>
    <w:rsid w:val="0019440E"/>
    <w:rsid w:val="001D2175"/>
    <w:rsid w:val="001D352D"/>
    <w:rsid w:val="001E2CD8"/>
    <w:rsid w:val="001F4284"/>
    <w:rsid w:val="00221C72"/>
    <w:rsid w:val="002230BF"/>
    <w:rsid w:val="002302B0"/>
    <w:rsid w:val="00230591"/>
    <w:rsid w:val="00247F30"/>
    <w:rsid w:val="0026329B"/>
    <w:rsid w:val="0026724A"/>
    <w:rsid w:val="002A042B"/>
    <w:rsid w:val="002A60ED"/>
    <w:rsid w:val="002B5A8F"/>
    <w:rsid w:val="002B5CA5"/>
    <w:rsid w:val="002D5D32"/>
    <w:rsid w:val="002F40F3"/>
    <w:rsid w:val="002F6E99"/>
    <w:rsid w:val="003243F8"/>
    <w:rsid w:val="00335C8D"/>
    <w:rsid w:val="00350A84"/>
    <w:rsid w:val="00353770"/>
    <w:rsid w:val="00354358"/>
    <w:rsid w:val="003628AA"/>
    <w:rsid w:val="003A16C8"/>
    <w:rsid w:val="003A5619"/>
    <w:rsid w:val="003A58AC"/>
    <w:rsid w:val="003C260C"/>
    <w:rsid w:val="003C5607"/>
    <w:rsid w:val="003C695B"/>
    <w:rsid w:val="003D3BDD"/>
    <w:rsid w:val="003D3C37"/>
    <w:rsid w:val="003D5C01"/>
    <w:rsid w:val="003D747F"/>
    <w:rsid w:val="003E60E7"/>
    <w:rsid w:val="003E6146"/>
    <w:rsid w:val="00412AC8"/>
    <w:rsid w:val="0041546D"/>
    <w:rsid w:val="004158F9"/>
    <w:rsid w:val="00432FFB"/>
    <w:rsid w:val="00434197"/>
    <w:rsid w:val="004413BC"/>
    <w:rsid w:val="00454C22"/>
    <w:rsid w:val="004909D4"/>
    <w:rsid w:val="004A4418"/>
    <w:rsid w:val="004B6267"/>
    <w:rsid w:val="004D14FB"/>
    <w:rsid w:val="005203E3"/>
    <w:rsid w:val="00557C6B"/>
    <w:rsid w:val="00560CD3"/>
    <w:rsid w:val="00567DCB"/>
    <w:rsid w:val="00573E78"/>
    <w:rsid w:val="00582EA8"/>
    <w:rsid w:val="005A238B"/>
    <w:rsid w:val="005A56B9"/>
    <w:rsid w:val="005B40E5"/>
    <w:rsid w:val="005C0904"/>
    <w:rsid w:val="005E2D6E"/>
    <w:rsid w:val="005F38A0"/>
    <w:rsid w:val="00603D1C"/>
    <w:rsid w:val="00604820"/>
    <w:rsid w:val="00626AD1"/>
    <w:rsid w:val="006629BA"/>
    <w:rsid w:val="00674A41"/>
    <w:rsid w:val="00691E19"/>
    <w:rsid w:val="006A0F84"/>
    <w:rsid w:val="006A4CD3"/>
    <w:rsid w:val="006B1AFE"/>
    <w:rsid w:val="006C504B"/>
    <w:rsid w:val="00700BED"/>
    <w:rsid w:val="00702A38"/>
    <w:rsid w:val="00705ACA"/>
    <w:rsid w:val="007126D4"/>
    <w:rsid w:val="00721B33"/>
    <w:rsid w:val="00750262"/>
    <w:rsid w:val="0076357C"/>
    <w:rsid w:val="0077473D"/>
    <w:rsid w:val="007756D0"/>
    <w:rsid w:val="00783837"/>
    <w:rsid w:val="00786D30"/>
    <w:rsid w:val="007B0738"/>
    <w:rsid w:val="007B47BD"/>
    <w:rsid w:val="007C1B8A"/>
    <w:rsid w:val="007D2479"/>
    <w:rsid w:val="0082318A"/>
    <w:rsid w:val="00835100"/>
    <w:rsid w:val="00840791"/>
    <w:rsid w:val="00845A93"/>
    <w:rsid w:val="0084648B"/>
    <w:rsid w:val="00850C50"/>
    <w:rsid w:val="00857E7E"/>
    <w:rsid w:val="00865DEE"/>
    <w:rsid w:val="008B289B"/>
    <w:rsid w:val="008C111C"/>
    <w:rsid w:val="008C25B0"/>
    <w:rsid w:val="008D5C42"/>
    <w:rsid w:val="008D6C3A"/>
    <w:rsid w:val="008D70B4"/>
    <w:rsid w:val="008E4A8E"/>
    <w:rsid w:val="008E6025"/>
    <w:rsid w:val="008F760D"/>
    <w:rsid w:val="00922332"/>
    <w:rsid w:val="009258EB"/>
    <w:rsid w:val="00935A82"/>
    <w:rsid w:val="009547B8"/>
    <w:rsid w:val="00972FA0"/>
    <w:rsid w:val="00990AB8"/>
    <w:rsid w:val="009A5AC1"/>
    <w:rsid w:val="009D3355"/>
    <w:rsid w:val="009D44DA"/>
    <w:rsid w:val="009E6178"/>
    <w:rsid w:val="009F1A41"/>
    <w:rsid w:val="009F4154"/>
    <w:rsid w:val="00A168B4"/>
    <w:rsid w:val="00A40B03"/>
    <w:rsid w:val="00A439FE"/>
    <w:rsid w:val="00A4492F"/>
    <w:rsid w:val="00A5483C"/>
    <w:rsid w:val="00A81B4C"/>
    <w:rsid w:val="00A96322"/>
    <w:rsid w:val="00AA10B1"/>
    <w:rsid w:val="00AB439D"/>
    <w:rsid w:val="00AC3BE4"/>
    <w:rsid w:val="00AD7D50"/>
    <w:rsid w:val="00AE6F16"/>
    <w:rsid w:val="00AF0C64"/>
    <w:rsid w:val="00B1279B"/>
    <w:rsid w:val="00B16273"/>
    <w:rsid w:val="00B42F02"/>
    <w:rsid w:val="00B50454"/>
    <w:rsid w:val="00B647E0"/>
    <w:rsid w:val="00BA7C23"/>
    <w:rsid w:val="00BC2DBF"/>
    <w:rsid w:val="00BE60CF"/>
    <w:rsid w:val="00BF65DD"/>
    <w:rsid w:val="00C04E5E"/>
    <w:rsid w:val="00C10CF1"/>
    <w:rsid w:val="00C1519B"/>
    <w:rsid w:val="00C20107"/>
    <w:rsid w:val="00C33474"/>
    <w:rsid w:val="00C461CE"/>
    <w:rsid w:val="00C46B27"/>
    <w:rsid w:val="00C75652"/>
    <w:rsid w:val="00C855C3"/>
    <w:rsid w:val="00C8569E"/>
    <w:rsid w:val="00CA1057"/>
    <w:rsid w:val="00CC7252"/>
    <w:rsid w:val="00CD4E6E"/>
    <w:rsid w:val="00CE248F"/>
    <w:rsid w:val="00D2306A"/>
    <w:rsid w:val="00D230FE"/>
    <w:rsid w:val="00D36BFE"/>
    <w:rsid w:val="00D530D8"/>
    <w:rsid w:val="00D60899"/>
    <w:rsid w:val="00D73FDF"/>
    <w:rsid w:val="00D831ED"/>
    <w:rsid w:val="00DA49C6"/>
    <w:rsid w:val="00DA6A58"/>
    <w:rsid w:val="00DB1F5C"/>
    <w:rsid w:val="00DB6C83"/>
    <w:rsid w:val="00DC628C"/>
    <w:rsid w:val="00DD1DC5"/>
    <w:rsid w:val="00E037DB"/>
    <w:rsid w:val="00E10B2D"/>
    <w:rsid w:val="00E250E8"/>
    <w:rsid w:val="00E35A75"/>
    <w:rsid w:val="00E37458"/>
    <w:rsid w:val="00E416A9"/>
    <w:rsid w:val="00E6268C"/>
    <w:rsid w:val="00E6426F"/>
    <w:rsid w:val="00E705AA"/>
    <w:rsid w:val="00E84643"/>
    <w:rsid w:val="00E8709C"/>
    <w:rsid w:val="00E90FBB"/>
    <w:rsid w:val="00E91231"/>
    <w:rsid w:val="00E9188E"/>
    <w:rsid w:val="00EB6AA3"/>
    <w:rsid w:val="00EC57D9"/>
    <w:rsid w:val="00ED60ED"/>
    <w:rsid w:val="00EE1F77"/>
    <w:rsid w:val="00F1265B"/>
    <w:rsid w:val="00F12E42"/>
    <w:rsid w:val="00F33074"/>
    <w:rsid w:val="00F33E7B"/>
    <w:rsid w:val="00F34099"/>
    <w:rsid w:val="00F64EC6"/>
    <w:rsid w:val="00F662E6"/>
    <w:rsid w:val="00F7532F"/>
    <w:rsid w:val="00F774B0"/>
    <w:rsid w:val="00F80781"/>
    <w:rsid w:val="00FA0D8F"/>
    <w:rsid w:val="00FA0DF2"/>
    <w:rsid w:val="00FA4355"/>
    <w:rsid w:val="00FA5625"/>
    <w:rsid w:val="00FB34F8"/>
    <w:rsid w:val="00FB6CB8"/>
    <w:rsid w:val="00FD15C6"/>
    <w:rsid w:val="00FD5B17"/>
    <w:rsid w:val="00FE6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D0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5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3837"/>
    <w:pPr>
      <w:spacing w:after="160" w:line="259" w:lineRule="auto"/>
      <w:ind w:left="720"/>
      <w:contextualSpacing/>
    </w:pPr>
  </w:style>
  <w:style w:type="table" w:styleId="a4">
    <w:name w:val="Table Grid"/>
    <w:basedOn w:val="a1"/>
    <w:uiPriority w:val="59"/>
    <w:rsid w:val="00990A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B42F02"/>
    <w:rPr>
      <w:color w:val="0000FF" w:themeColor="hyperlink"/>
      <w:u w:val="single"/>
    </w:rPr>
  </w:style>
  <w:style w:type="paragraph" w:styleId="a6">
    <w:name w:val="Balloon Text"/>
    <w:basedOn w:val="a"/>
    <w:link w:val="a7"/>
    <w:uiPriority w:val="99"/>
    <w:semiHidden/>
    <w:unhideWhenUsed/>
    <w:rsid w:val="00F662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62E6"/>
    <w:rPr>
      <w:rFonts w:ascii="Tahoma" w:hAnsi="Tahoma" w:cs="Tahoma"/>
      <w:sz w:val="16"/>
      <w:szCs w:val="16"/>
    </w:rPr>
  </w:style>
  <w:style w:type="paragraph" w:styleId="a8">
    <w:name w:val="No Spacing"/>
    <w:uiPriority w:val="1"/>
    <w:qFormat/>
    <w:rsid w:val="001D2175"/>
    <w:pPr>
      <w:spacing w:after="0" w:line="240" w:lineRule="auto"/>
    </w:pPr>
  </w:style>
  <w:style w:type="paragraph" w:styleId="a9">
    <w:name w:val="Normal (Web)"/>
    <w:basedOn w:val="a"/>
    <w:uiPriority w:val="99"/>
    <w:unhideWhenUsed/>
    <w:rsid w:val="00850C5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4"/>
    <w:uiPriority w:val="59"/>
    <w:rsid w:val="009F41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B40E5"/>
    <w:pPr>
      <w:suppressAutoHyphens/>
      <w:spacing w:after="0" w:line="100" w:lineRule="atLeast"/>
    </w:pPr>
    <w:rPr>
      <w:rFonts w:ascii="Times New Roman" w:eastAsia="SimSun" w:hAnsi="Times New Roman" w:cs="Times New Roman"/>
      <w:color w:val="000000"/>
      <w:sz w:val="24"/>
      <w:szCs w:val="24"/>
      <w:lang w:eastAsia="ar-SA"/>
    </w:rPr>
  </w:style>
  <w:style w:type="paragraph" w:customStyle="1" w:styleId="10">
    <w:name w:val="Обычный (веб)1"/>
    <w:basedOn w:val="a"/>
    <w:rsid w:val="009258EB"/>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ConsPlusCell">
    <w:name w:val="ConsPlusCell"/>
    <w:rsid w:val="003D5C01"/>
    <w:pPr>
      <w:widowControl w:val="0"/>
      <w:suppressAutoHyphens/>
      <w:spacing w:after="0" w:line="100" w:lineRule="atLeast"/>
      <w:ind w:firstLine="0"/>
      <w:jc w:val="left"/>
    </w:pPr>
    <w:rPr>
      <w:rFonts w:ascii="Arial" w:eastAsia="Times New Roman" w:hAnsi="Arial" w:cs="Arial"/>
      <w:sz w:val="20"/>
      <w:szCs w:val="20"/>
      <w:lang w:eastAsia="ar-SA"/>
    </w:rPr>
  </w:style>
  <w:style w:type="paragraph" w:customStyle="1" w:styleId="11">
    <w:name w:val="Абзац списка1"/>
    <w:basedOn w:val="a"/>
    <w:rsid w:val="002F40F3"/>
    <w:pPr>
      <w:suppressAutoHyphens/>
      <w:spacing w:line="276" w:lineRule="auto"/>
      <w:ind w:left="720" w:firstLine="0"/>
      <w:jc w:val="left"/>
    </w:pPr>
    <w:rPr>
      <w:rFonts w:ascii="Calibri" w:eastAsia="SimSun" w:hAnsi="Calibri" w:cs="font299"/>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5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3837"/>
    <w:pPr>
      <w:spacing w:after="160" w:line="259" w:lineRule="auto"/>
      <w:ind w:left="720"/>
      <w:contextualSpacing/>
    </w:pPr>
  </w:style>
  <w:style w:type="table" w:styleId="a4">
    <w:name w:val="Table Grid"/>
    <w:basedOn w:val="a1"/>
    <w:uiPriority w:val="59"/>
    <w:rsid w:val="00990A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B42F02"/>
    <w:rPr>
      <w:color w:val="0000FF" w:themeColor="hyperlink"/>
      <w:u w:val="single"/>
    </w:rPr>
  </w:style>
  <w:style w:type="paragraph" w:styleId="a6">
    <w:name w:val="Balloon Text"/>
    <w:basedOn w:val="a"/>
    <w:link w:val="a7"/>
    <w:uiPriority w:val="99"/>
    <w:semiHidden/>
    <w:unhideWhenUsed/>
    <w:rsid w:val="00F662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62E6"/>
    <w:rPr>
      <w:rFonts w:ascii="Tahoma" w:hAnsi="Tahoma" w:cs="Tahoma"/>
      <w:sz w:val="16"/>
      <w:szCs w:val="16"/>
    </w:rPr>
  </w:style>
  <w:style w:type="paragraph" w:styleId="a8">
    <w:name w:val="No Spacing"/>
    <w:uiPriority w:val="1"/>
    <w:qFormat/>
    <w:rsid w:val="001D2175"/>
    <w:pPr>
      <w:spacing w:after="0" w:line="240" w:lineRule="auto"/>
    </w:pPr>
  </w:style>
  <w:style w:type="paragraph" w:styleId="a9">
    <w:name w:val="Normal (Web)"/>
    <w:basedOn w:val="a"/>
    <w:uiPriority w:val="99"/>
    <w:unhideWhenUsed/>
    <w:rsid w:val="00850C5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4"/>
    <w:uiPriority w:val="59"/>
    <w:rsid w:val="009F41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B40E5"/>
    <w:pPr>
      <w:suppressAutoHyphens/>
      <w:spacing w:after="0" w:line="100" w:lineRule="atLeast"/>
    </w:pPr>
    <w:rPr>
      <w:rFonts w:ascii="Times New Roman" w:eastAsia="SimSun" w:hAnsi="Times New Roman" w:cs="Times New Roman"/>
      <w:color w:val="000000"/>
      <w:sz w:val="24"/>
      <w:szCs w:val="24"/>
      <w:lang w:eastAsia="ar-SA"/>
    </w:rPr>
  </w:style>
  <w:style w:type="paragraph" w:customStyle="1" w:styleId="10">
    <w:name w:val="Обычный (веб)1"/>
    <w:basedOn w:val="a"/>
    <w:rsid w:val="009258EB"/>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ConsPlusCell">
    <w:name w:val="ConsPlusCell"/>
    <w:rsid w:val="003D5C01"/>
    <w:pPr>
      <w:widowControl w:val="0"/>
      <w:suppressAutoHyphens/>
      <w:spacing w:after="0" w:line="100" w:lineRule="atLeast"/>
      <w:ind w:firstLine="0"/>
      <w:jc w:val="left"/>
    </w:pPr>
    <w:rPr>
      <w:rFonts w:ascii="Arial" w:eastAsia="Times New Roman" w:hAnsi="Arial" w:cs="Arial"/>
      <w:sz w:val="20"/>
      <w:szCs w:val="20"/>
      <w:lang w:eastAsia="ar-SA"/>
    </w:rPr>
  </w:style>
  <w:style w:type="paragraph" w:customStyle="1" w:styleId="11">
    <w:name w:val="Абзац списка1"/>
    <w:basedOn w:val="a"/>
    <w:rsid w:val="002F40F3"/>
    <w:pPr>
      <w:suppressAutoHyphens/>
      <w:spacing w:line="276" w:lineRule="auto"/>
      <w:ind w:left="720" w:firstLine="0"/>
      <w:jc w:val="left"/>
    </w:pPr>
    <w:rPr>
      <w:rFonts w:ascii="Calibri" w:eastAsia="SimSun" w:hAnsi="Calibri" w:cs="font29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65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s://www.masu.edu.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CB81A-39F6-41CB-B695-489AA7CE0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33</Pages>
  <Words>6870</Words>
  <Characters>39164</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dc:creator>
  <cp:lastModifiedBy>Пользователь Windows</cp:lastModifiedBy>
  <cp:revision>32</cp:revision>
  <cp:lastPrinted>2021-08-13T05:32:00Z</cp:lastPrinted>
  <dcterms:created xsi:type="dcterms:W3CDTF">2021-09-12T14:33:00Z</dcterms:created>
  <dcterms:modified xsi:type="dcterms:W3CDTF">2021-09-18T11:08:00Z</dcterms:modified>
</cp:coreProperties>
</file>